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1594" w14:textId="69f1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25 декабря 2017 года № 22-130 "О бюджетах сельских округов Кербулакского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16 августа 2018 года № 38-197. Зарегистрировано Департаментом юстиции Алматинской области 7 сентября 2018 года № 4818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бюджетах сельских округов Кербулакского района на 2018-2020 годы" от 25 декабря 2017 года № 22-130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Алтынемелского сельского округа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20 079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3 979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1 403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14 697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14 697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20 079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Жайнак батырского сельского округа на 2018-2020 годы согласно приложениям 4, 5 и 6 к настоящему решению соответственно, в том числе на 2018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55 884 тысячи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3 838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2 300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49 746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34 062 тысячи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15 684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55 884 тысячи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Когалинского сельского округа на 2018-2020 годы согласно приложениям 7, 8 и 9 к настоящему решению соответственно, в том числе на 2018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72 871 тысяча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22 466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4 863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45 542 тысячи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16 869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28 673 тысячи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72 871 тысяча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Талдыбулакского сельского округа на 2018-2020 годы согласно приложениям 10, 11 и 12 к настоящему решению соответственно, в том числе на 2018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16 249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7 181 тысяча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9 062 тысячи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9 062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16 249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Шубарского сельского округа на 2018-2020 годы согласно приложениям 13, 14 и 15 к настоящему решению соответственно, в том числе на 2018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49 891 тысяча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4 000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45 891 тысяча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30 842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15 049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49 891 тысяча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Коксуского сельского округа на 2018-2020 годы согласно приложениям 16, 17 и 18 к настоящему решению соответственно, в том числе на 2018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20 721 тысяча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3 837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21 тысяча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16 863 тысячи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3 000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13 863 тысячи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20 721 тысяча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Карашокинского сельского округа на 2018-2020 годы согласно приложениям 19, 20 и 21 к настоящему решению соответственно, в том числе на 2018 год в следующих объемах: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54 385 тысяч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3 844 тысячи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37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50 504 тысячи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14 356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36 148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54 385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Басшийского сельского округа на 2018-2020 годы согласно приложениям 22, 23 и 24 к настоящему решению соответственно, в том числе на 2018 год в следующих объемах: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51 752 тысячи тенге, в том числе: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3 353 тысячи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556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47 843 тысячи тенге, в том числе: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24 333 тысячи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23 510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51 752 тысячи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Шанханайского сельского округа на 2018-2020 годы согласно приложениям 25, 26 и 27 к настоящему решению соответственно, в том числе на 2018 год в следующих объемах: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28 601 тысяча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5 043 тысячи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3 698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19 860 тысяч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2 000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17 860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28 601 тысяча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Сарыозекского сельского округа на 2018-2020 годы согласно приложениям 28, 29 и 30 к настоящему решению соответственно, в том числе на 2018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305 550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95 245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12 995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197 310 тысяч тенге, в том числе: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196 413 тысячи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897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305 550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"16" августа 2018 года № 38-197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18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2018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6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71"/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76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7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81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84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87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Кербулакского районного маслихата от "16" августа 2018 года № 38-197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26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2018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9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96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02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0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07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10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13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Кербулакского районного маслихата от "16" августа 2018 года № 38-197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35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2018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1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22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27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2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32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35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7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38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"16" августа 2018 года № 38-197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44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2018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4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47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51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53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56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59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62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Кербулакского районного маслихата от "16" августа 2018 года № 38-197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 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52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2018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6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70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75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7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80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83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86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Кербулакского районного маслихата от "16" августа 2018 года № 38-197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60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2018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9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95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99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0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0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07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9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1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Кербулакского районного маслихата от "16" августа 2018 года № 38-197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68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2018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1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19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24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2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2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32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4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35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Кербулакского районного маслихата от "16" августа 2018 года № 38-197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 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77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2018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3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4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49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5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5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6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Кербулакского районного маслихата от "16" августа 2018 года № 38-197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85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2018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6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69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73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75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78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84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Кербулакского районного маслихата от "16" августа 2018 года № 38-197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93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2018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88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93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99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0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0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0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1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