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be2e85" w14:textId="ebe2e8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Кербулакскому району на 2018-2019 годы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Кербулакского районного маслихата Алматинской области от 5 апреля 2018 года № 30-161. Зарегистрировано Департаментом юстиции Алматинской области 19 апреля 2018 года № 4652. Утратило силу решением Кербулакского районного маслихата Алматинской области от 23 июля 2018 года № 36-182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Кербулакского районного маслихата Алматинской области от 23.07.2018 </w:t>
      </w:r>
      <w:r>
        <w:rPr>
          <w:rFonts w:ascii="Times New Roman"/>
          <w:b w:val="false"/>
          <w:i w:val="false"/>
          <w:color w:val="ff0000"/>
          <w:sz w:val="28"/>
        </w:rPr>
        <w:t>№ 36-182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Закона Республики Казахстан от 20 февраля 2017 года "О пастбищах, Кербулакский районный маслихат РЕШИЛ: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План по управлению пастбищами и их использованию по Кербулакскому району на 2018-2019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постоянную комиссию районного маслихата "По сельскому хозяйству и охране окружающей среды, рациональному использованию природных ресурсов, законности, правам граждан и защите дисциплинарных прав.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решение вступает в силу со дня государственной регистрации в органах юстиции и вводится в действие со дня его первого официального опубликования.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сессии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Айнабеков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Рысбеков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944"/>
        <w:gridCol w:w="4703"/>
      </w:tblGrid>
      <w:tr>
        <w:trPr>
          <w:trHeight w:val="30" w:hRule="atLeast"/>
        </w:trPr>
        <w:tc>
          <w:tcPr>
            <w:tcW w:w="794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70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Кербулакского районного маслихата от "5" апреля 2018 года № 30-161 "Об утверждении Плана по управлению пастбищами и их использованию по Кербулакскому району на 2018-2019 годы"</w:t>
            </w:r>
          </w:p>
        </w:tc>
      </w:tr>
    </w:tbl>
    <w:bookmarkStart w:name="z14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Кербулакскому району на 2018-2019 годы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План по управлению пастбищами и их использованию по Кербулакскому району на 2018-2019 годы (далее - План) разработан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февраля 2017 года "О пастбищах",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Республики Казахстан - 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№ 15090),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№ 11064).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содержит: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схему (карту) расположения пастбищ на территории административно-территориальной единицы в разрезе категорий земель, собственников земельных участков и землепользователей на основании правоустанавливающих документов,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приемлемые схемы пастбищеоборотов,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карту с обозначением внешних и внутренних границ и площадей пастбищ, в том числе сезонных, объектов пастбищной инфраструктуры,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схему доступа пастбище пользователей к водоисточникам (озерам, рекам, прудам, копаниям, оросительным или обводнительным каналам, трубчатым или шахтным колодцам), составленную согласно норме потребления воды,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схему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схему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календарный график по использованию пастбищ, устанавливающий сезонные маршруты выпаса и передвижения сельскохозяйственных животных,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Плану.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принят с учетом сведений о состоянии геоботанического обследования пастбищ, сведений о ветеринарно-санитарных объектах, данных о численности поголовья сельскохозяйственных животных с указанием их владельцев – пастбище 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пастбищах, сведений о сервитутах для прогона скота и иных данных, предоставленных государственными органами, физическими и (или) юридическими лицами.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административно-территориальному делению в Кербулакском районе имеются 15 сельских округов, 64 населенных пунктов.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Общая площадь территории Кербулакского района 1149301 гектаров, из них пастбищные земли – 778419 гектаров, обводненные земли – 6421 гектаров.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 расположен в зоне недостаточного выпадения осадков, малоснежном и недостаточно влажном регионе области. Среднегодовая температура воздуха в январе -14,9° С, в июле +22,5°С. Средний размер осадков составляет - 40 миллиметров, а годовой - 300 миллиметров.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Растительный покров района разнообразный, включает примерно 120 видов. Самые распространенные из них верблюжая колючка и полынь горькая.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Образование верхнего слоя почвы обусловлено климатическими залежами глубинных вод и рельефными типами почв. На хребтах горы Матай, расположенной на юге, образован чернозем, основу которого составляют остатки горных трав. Эта почва хорошего качества, плодородная, содержащая 4,2% гумуса. Для использования почвы в зерноводстве необходима агротехника возделывания.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районе действуют 15 ветеринарных пунктов, 16 скотомогильников, 1 скотобойня и 27 сибирских захоронений.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Плану по управлению пастбищами и их использованию по Кербулакскому району на 2018-2019 годы</w:t>
            </w:r>
          </w:p>
        </w:tc>
      </w:tr>
    </w:tbl>
    <w:bookmarkStart w:name="z33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Кербулакского района в разрезе категорий земель, собственников земельных участков и землепользователей на основании правоустанавливающих документов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"/>
    <w:p>
      <w:pPr>
        <w:spacing w:after="0"/>
        <w:ind w:left="0"/>
        <w:jc w:val="both"/>
      </w:pPr>
      <w:r>
        <w:drawing>
          <wp:inline distT="0" distB="0" distL="0" distR="0">
            <wp:extent cx="7810500" cy="457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Плану по управлению пастбищами и их использованию по Кербулакскому району на 2018-2019 годы</w:t>
            </w:r>
          </w:p>
        </w:tc>
      </w:tr>
    </w:tbl>
    <w:bookmarkStart w:name="z3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Приемлемые схемы пастбищеоборотов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"/>
    <w:p>
      <w:pPr>
        <w:spacing w:after="0"/>
        <w:ind w:left="0"/>
        <w:jc w:val="both"/>
      </w:pPr>
      <w:r>
        <w:drawing>
          <wp:inline distT="0" distB="0" distL="0" distR="0">
            <wp:extent cx="7810500" cy="448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Плану по управлению пастбищами и их использованию по Кербулакскому району на 2018-2019 годы</w:t>
            </w:r>
          </w:p>
        </w:tc>
      </w:tr>
    </w:tbl>
    <w:bookmarkStart w:name="z39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Карта с обозначением внешних и внутренних границ и площадей пастбищ, в том числе сезонных, объектов пастбищной инфраструктуры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"/>
    <w:p>
      <w:pPr>
        <w:spacing w:after="0"/>
        <w:ind w:left="0"/>
        <w:jc w:val="both"/>
      </w:pPr>
      <w:r>
        <w:drawing>
          <wp:inline distT="0" distB="0" distL="0" distR="0">
            <wp:extent cx="7810500" cy="455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Плану по управлению пастбищами и их использованию по Кербулакскому району на 2018-2019 годы</w:t>
            </w:r>
          </w:p>
        </w:tc>
      </w:tr>
    </w:tbl>
    <w:bookmarkStart w:name="z42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пастбищепользователей к водоисточникам (озерам, рекам, прудам, копаниям, оросительным или обводнительным каналам, трубчатым или шахтным колодцам), составленную согласно норме потребления воды</w:t>
      </w:r>
    </w:p>
    <w:bookmarkEnd w:id="28"/>
    <w:bookmarkStart w:name="z4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7810500" cy="458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Плану по управлению пастбищами и их использованию по Кербулакскому району на 2018-2019 годы</w:t>
            </w:r>
          </w:p>
        </w:tc>
      </w:tr>
    </w:tbl>
    <w:bookmarkStart w:name="z45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перераспределения пастбищ для размещения поголовья сельскохозяйственных животных физических и (или) юридических лиц, у которых отсутствуют пастбища, и перемещения его на предоставляемые пастбища</w:t>
      </w:r>
    </w:p>
    <w:bookmarkEnd w:id="30"/>
    <w:bookmarkStart w:name="z4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"/>
    <w:p>
      <w:pPr>
        <w:spacing w:after="0"/>
        <w:ind w:left="0"/>
        <w:jc w:val="both"/>
      </w:pPr>
      <w:r>
        <w:drawing>
          <wp:inline distT="0" distB="0" distL="0" distR="0">
            <wp:extent cx="7810500" cy="461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Плану по управлению пастбищами и их использованию по Кербулакскому району на 2018-2019 годы</w:t>
            </w:r>
          </w:p>
        </w:tc>
      </w:tr>
    </w:tbl>
    <w:bookmarkStart w:name="z48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 физических и (или) юридических лиц, не обеспеченных пастбищами, расположенными при селе, сельском округе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"/>
    <w:p>
      <w:pPr>
        <w:spacing w:after="0"/>
        <w:ind w:left="0"/>
        <w:jc w:val="both"/>
      </w:pPr>
      <w:r>
        <w:drawing>
          <wp:inline distT="0" distB="0" distL="0" distR="0">
            <wp:extent cx="7810500" cy="461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Плану по управлению пастбищами и их использованию по Кербулакскому району на 2018-2019 годы</w:t>
            </w:r>
          </w:p>
        </w:tc>
      </w:tr>
    </w:tbl>
    <w:bookmarkStart w:name="z51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Календарный график по использованию пастбищ, установливающий сезонные маршруты выпаса и передвижения сельскохозяйственных животных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209"/>
        <w:gridCol w:w="2022"/>
        <w:gridCol w:w="2023"/>
        <w:gridCol w:w="2023"/>
        <w:gridCol w:w="2023"/>
      </w:tblGrid>
      <w:tr>
        <w:trPr>
          <w:trHeight w:val="30" w:hRule="atLeast"/>
        </w:trPr>
        <w:tc>
          <w:tcPr>
            <w:tcW w:w="420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Годы </w:t>
            </w:r>
          </w:p>
          <w:bookmarkEnd w:id="35"/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Сроки перегона скота на пастбища и возврата скота от пастбища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Весна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Лето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Осень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Зима</w:t>
            </w:r>
          </w:p>
        </w:tc>
      </w:tr>
      <w:tr>
        <w:trPr>
          <w:trHeight w:val="30" w:hRule="atLeast"/>
        </w:trPr>
        <w:tc>
          <w:tcPr>
            <w:tcW w:w="4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2018</w:t>
            </w:r>
          </w:p>
          <w:bookmarkEnd w:id="36"/>
        </w:tc>
        <w:tc>
          <w:tcPr>
            <w:tcW w:w="20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ІІ декады марта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ІІ декады мая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ІІ декады мая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ІІ декады октября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ІІ декады октября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ІІІ декады ноября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ІІІ декады ноября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ІІ декады марта</w:t>
            </w:r>
          </w:p>
        </w:tc>
      </w:tr>
      <w:tr>
        <w:trPr>
          <w:trHeight w:val="30" w:hRule="atLeast"/>
        </w:trPr>
        <w:tc>
          <w:tcPr>
            <w:tcW w:w="420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2019</w:t>
            </w:r>
          </w:p>
          <w:bookmarkEnd w:id="37"/>
        </w:tc>
        <w:tc>
          <w:tcPr>
            <w:tcW w:w="202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ІІ декады марта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ІІ декады мая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ІІ декады мая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ІІ декады октября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ІІ декады октября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ІІІ декады ноября</w:t>
            </w:r>
          </w:p>
        </w:tc>
        <w:tc>
          <w:tcPr>
            <w:tcW w:w="20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ІІІ декады ноября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 ІІ декады марта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10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header.xml" Type="http://schemas.openxmlformats.org/officeDocument/2006/relationships/header" Id="rId10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