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3b730" w14:textId="0d3b7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Каратальского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Каратальского районного маслихата Алматинской области от 16 марта 2018 года № 31-134. Зарегистрировано Департаментом юстиции Алматинской области 6 апреля 2018 года № 4628. Утратило силу решением Каратальского районного маслихата области Жетісу от 22 ноября 2023 года № 14-49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Каратальского районного маслихата области Жетісу от 22.11.023 </w:t>
      </w:r>
      <w:r>
        <w:rPr>
          <w:rFonts w:ascii="Times New Roman"/>
          <w:b w:val="false"/>
          <w:i w:val="false"/>
          <w:color w:val="ff0000"/>
          <w:sz w:val="28"/>
        </w:rPr>
        <w:t>№ 14-49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граждан", Каратальский районый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Каратальского района согласно приложению к настоящему решению.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Каратальского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Каратальского района" от 9 августа 2016 года № 10-37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3949</w:t>
      </w:r>
      <w:r>
        <w:rPr>
          <w:rFonts w:ascii="Times New Roman"/>
          <w:b w:val="false"/>
          <w:i w:val="false"/>
          <w:color w:val="000000"/>
          <w:sz w:val="28"/>
        </w:rPr>
        <w:t>, опубликован 15 сентября 2016 года в информационно-правовой системе "Әділет").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"По вопросам жилищно-коммунального хозяйства, транспорта и связи, бытового обслуживания, торговли, общественного питания, социально-культурного обслуживания населения, законности, правопорядка, обеспечения прав, свобод и защиты интересов граждан".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Каратальского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Тилеубай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Каратальского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решением Каратальского районного маслихата от "16" марта 2018 года № 31-134 "Об утверждении Правил оказания социальной помощи, установления размеров и определения перечня отдельных категорий нуждающихся граждан Каратальского района"</w:t>
            </w:r>
            <w:r>
              <w:br/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Каратальского района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Каратальского района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и определяют порядок оказания социальнной помощи, установления размеров и определения перечня отдельных категорий нуждающихся граждан.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Основные термины и понятия, которые используются в настоящих Правилах: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города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прожиточный минимум – необходимый минимальный денежный доход на одного человека, равный по величине стоимости минимальной потребительской корзины рассчитываемой органами статистики Алматинской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исполнительный орган города республиканского значения, столицы, района (города областного значения), района в городе в сфере социальной защиты населения, финансируемый за счет местного бюджета, осуществляющий оказание социальной помощи;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социальной помощью и подготовки заключений;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решения Каратальского районного маслихата Алматинской области от 05.11.2018 </w:t>
      </w:r>
      <w:r>
        <w:rPr>
          <w:rFonts w:ascii="Times New Roman"/>
          <w:b w:val="false"/>
          <w:i w:val="false"/>
          <w:color w:val="000000"/>
          <w:sz w:val="28"/>
        </w:rPr>
        <w:t>№ 43-165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в денежной или натуральной форме отдельным категориям нуждающихся граждан (далее - получатели) в случае наступления трудной жизненной ситуации, а также к памятным датам и праздничным дням.</w:t>
      </w:r>
    </w:p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 Правилами.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(ежемесячно, ежеквартально, 1 раз в полугодие).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Перечень памятных дат и праздничных дней для оказания единовременной социальной помощи: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– День вывода ограниченного контингента советских войск из Демократической Республики Афганистан;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26 апреля – День Чернобыльской катастрофы;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мая – День Победы;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29 августа – День закрытия Семипалатинского испытательного ядерного полигона.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решением Каратальского районного маслихата Алматинской области от 07.04.2020 </w:t>
      </w:r>
      <w:r>
        <w:rPr>
          <w:rFonts w:ascii="Times New Roman"/>
          <w:b w:val="false"/>
          <w:i w:val="false"/>
          <w:color w:val="000000"/>
          <w:sz w:val="28"/>
        </w:rPr>
        <w:t>№ 69-247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 и установления размеров социальной помощи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Перечень категорий получателей и предельные размеры социальной помощи: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участники и инвалиды Великой Отечественной войны – 200 месячных расчетных показателей;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лица, приравненные по льготам и гарантиям к участникам Великой Отечественной войны – 26 месячных расчетных показателей;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приравненные по льготам и гарантиям к инвалидам Великой Отечественной войны – 26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категории лиц, приравненные по льготам и гарантиям к участникам Великой Отечественной войны – 26 месячных расчетных показателей;</w:t>
      </w:r>
    </w:p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граждане имеющие социально-значимые заболевания, без учета доходов семьи – 5 месячных расчетных показателей;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дети-сироты и дети оставшиеся без попечения родителей обучающиеся на дневных отделениях в организациях высшего, технического и профессионального, после среднего образования Республики Казахстан без учета доходов, малообеспеченные семьи, имеющие в составе обучающихся детей на дневных отделениях в организациях высшего, технического и профессионального, после среднего образования Республики Казахстан, со среднедушевым доходом, не превышающим величину прожиточного минимума, установленного по области, предшествовавшем кварталу обращения за назначением социальной помощи – 500 месячных расчетных показателей в пределах средств, предусмотренных бюджетом на текущий финансовый год;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причинении ущерба гражданину (семье) либо его имуществу вследствие стихийного бедствия или пожара – 200 месячных расчетных показателей на семью;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лица, освобожденные из мест лишения свободы – 15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лица, состоящие на учете службы пробации – 15 месячных расчетных показателей.</w:t>
      </w:r>
    </w:p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Ежемесячная социальная помощь участникам и инвалидам Великой Отечестсвенной войны в размере 3 месячных расчетных показателей.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семьи, дети которых воспитываются и обучаются в дошкольных организациях образования, у которых среднедушевой доход не превышает семидесяти процентного порога, в кратном отношении к прожиточному минимуму по области– 5 месячных расчетных показателей.</w:t>
      </w:r>
    </w:p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отнесения граждан к категории нуждающихся при наступлении трудной жизненной ситуации являются: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в однократном отношении к прожиточному минимуму по области, за исключением подпункта 10) пункта 7 настоящих Правил.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Специальная комиссия при вынесении заключения о необходимости оказания социальной помощи руководствуется перечнем категорий получателей социальной помощи.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решением Каратальского районного маслихата Алматинской области от 07.04.2020 </w:t>
      </w:r>
      <w:r>
        <w:rPr>
          <w:rFonts w:ascii="Times New Roman"/>
          <w:b w:val="false"/>
          <w:i w:val="false"/>
          <w:color w:val="000000"/>
          <w:sz w:val="28"/>
        </w:rPr>
        <w:t>№ 69-247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 Алматинской области.</w:t>
      </w:r>
    </w:p>
    <w:bookmarkStart w:name="z5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26"/>
    <w:bookmarkStart w:name="z5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27"/>
    <w:bookmarkStart w:name="z5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памятным датам и праздничным дням оказывается по списку, утверждаемому местным исполнительным органом по предоставлению уполномоченной организации либо иных организаций без истребования заявлений от получателей.</w:t>
      </w:r>
    </w:p>
    <w:bookmarkEnd w:id="28"/>
    <w:bookmarkStart w:name="z5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документов:</w:t>
      </w:r>
    </w:p>
    <w:bookmarkEnd w:id="29"/>
    <w:bookmarkStart w:name="z5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-  решением Каратальского районного маслихата Алматинской области от 07.04.2020 </w:t>
      </w:r>
      <w:r>
        <w:rPr>
          <w:rFonts w:ascii="Times New Roman"/>
          <w:b w:val="false"/>
          <w:i w:val="false"/>
          <w:color w:val="000000"/>
          <w:sz w:val="28"/>
        </w:rPr>
        <w:t>№ 69-247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составе лица (семьи) согласно приложению 1 Типовых правил оказания социальной помощи, установления размеров и определения перечня отдельных категорий нуждающихся граждан (далее - Типовые правила) утвержденных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граждан";</w:t>
      </w:r>
    </w:p>
    <w:bookmarkEnd w:id="31"/>
    <w:bookmarkStart w:name="z5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bookmarkEnd w:id="32"/>
    <w:bookmarkStart w:name="z6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</w:t>
      </w:r>
    </w:p>
    <w:bookmarkEnd w:id="33"/>
    <w:bookmarkStart w:name="z6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обращения за социальной помощью при наступлении трудной жизненной ситуации вследствие стихийного бедствия или пожара - три месяца. 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решением Каратальского районного маслихата Алматинской области от 07.04.2020 </w:t>
      </w:r>
      <w:r>
        <w:rPr>
          <w:rFonts w:ascii="Times New Roman"/>
          <w:b w:val="false"/>
          <w:i w:val="false"/>
          <w:color w:val="000000"/>
          <w:sz w:val="28"/>
        </w:rPr>
        <w:t>№ 69-247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 представляются в подлинниках и копиях для сверки, после чего подлинники документов возвращаются заявителю.</w:t>
      </w:r>
    </w:p>
    <w:bookmarkEnd w:id="35"/>
    <w:bookmarkStart w:name="z6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36"/>
    <w:bookmarkStart w:name="z6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приложениям 2, 3 Типовых правил и направляет их в уполномоченный орган или акиму сельского округа. </w:t>
      </w:r>
    </w:p>
    <w:bookmarkEnd w:id="37"/>
    <w:bookmarkStart w:name="z6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End w:id="38"/>
    <w:bookmarkStart w:name="z6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39"/>
    <w:bookmarkStart w:name="z6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40"/>
    <w:bookmarkStart w:name="z6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41"/>
    <w:bookmarkStart w:name="z6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42"/>
    <w:bookmarkStart w:name="z7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43"/>
    <w:bookmarkStart w:name="z7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 пунктах 15 и 16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</w:p>
    <w:bookmarkEnd w:id="44"/>
    <w:bookmarkStart w:name="z7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письменно уведомляет заявителя о принятом решении (в случае отказа с указанием основания) в течение трех рабочих дней со дня принятия решения.</w:t>
      </w:r>
    </w:p>
    <w:bookmarkEnd w:id="45"/>
    <w:bookmarkStart w:name="z7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Отказ в оказании социальной помощи осуществляется в случаях:</w:t>
      </w:r>
    </w:p>
    <w:bookmarkEnd w:id="46"/>
    <w:bookmarkStart w:name="z7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47"/>
    <w:bookmarkStart w:name="z7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отказа, уклонения заявителя от проведения обследования материального положения лица (семьи); </w:t>
      </w:r>
    </w:p>
    <w:bookmarkEnd w:id="48"/>
    <w:bookmarkStart w:name="z7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местными представительными органами порога для оказания социальной помощи.</w:t>
      </w:r>
    </w:p>
    <w:bookmarkEnd w:id="49"/>
    <w:bookmarkStart w:name="z7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Финансирование расходов на предоставление социальной помощи осуществляется в пределах средств, предусмотренных местным бюджетом на текущий финансовый год.</w:t>
      </w:r>
    </w:p>
    <w:bookmarkEnd w:id="50"/>
    <w:bookmarkStart w:name="z7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51"/>
    <w:bookmarkStart w:name="z7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Социальная помощь прекращается в случаях:</w:t>
      </w:r>
    </w:p>
    <w:bookmarkEnd w:id="52"/>
    <w:bookmarkStart w:name="z8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смерти получателя; </w:t>
      </w:r>
    </w:p>
    <w:bookmarkEnd w:id="53"/>
    <w:bookmarkStart w:name="z8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bookmarkEnd w:id="54"/>
    <w:bookmarkStart w:name="z8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55"/>
    <w:bookmarkStart w:name="z8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56"/>
    <w:bookmarkStart w:name="z8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социальной помощи прекращается с месяца наступления указанных обстоятельств. </w:t>
      </w:r>
    </w:p>
    <w:bookmarkEnd w:id="57"/>
    <w:bookmarkStart w:name="z8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58"/>
    <w:bookmarkStart w:name="z8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59"/>
    <w:bookmarkStart w:name="z8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60"/>
    <w:bookmarkStart w:name="z8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Отношения, не урегулированные настоящими Правилами, регулируются в соответствии с действующим законодательством Республики Казахстан.</w:t>
      </w:r>
    </w:p>
    <w:bookmarkEnd w:id="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