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f22f1d" w14:textId="5f22f1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Карасайскому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Карасайского районного маслихата Алматинской области от 28 апреля 2018 года № 28-5. Зарегистрировано Департаментом юстиции Алматинской области 11 мая 2018 года № 4689. Утратило силу решением Карасайского районного маслихата Алматинской области от 8 августа 2018 года № 33-5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Карасайского районного маслихата Алматинской области от 08.08.2018 </w:t>
      </w:r>
      <w:r>
        <w:rPr>
          <w:rFonts w:ascii="Times New Roman"/>
          <w:b w:val="false"/>
          <w:i w:val="false"/>
          <w:color w:val="ff0000"/>
          <w:sz w:val="28"/>
        </w:rPr>
        <w:t>№ 33-5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Карасайский районный маслихат РЕШИЛ: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Карасайскому району на 2018-2019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Карасайского районного маслихата "По сельскому хозяйству, озеленению, торговле, охране окружающей среды, экологии, рационального использования земель и природных ресурсов".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Настояшее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маслихата Карасайского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Клышпаева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маслихата Карасайского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Кошкимбаев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Карасайского районного маслихата от 28 апреля 2018 года № 28-5 "Об утверждении Плана по управлению пастбищами и их использованию по Карасайскому району на 2018-2019 годы"</w:t>
            </w:r>
            <w:r>
              <w:br/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Карасайскому району на 2018-2019 годы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Настояший План по управлению пастбищами и их использованию по Карасайскому району на 2018-2019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приказом Заместителя Премьер-Министра Республики Казахстан 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схему (карту) расположения пастбищ на территории административно-территориальной единицы в разрезе категории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приемлемую схему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схему доступа пастбищепользователей к водоистчникам (озерам, рекам, прудам, копаням, оросительным или обводительными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схему перераспределения пастбищ для размещения поголовья сельскохозяйственных животных и (или) юридических лиц, у которых отсутствуют пастбища, и перемещения его на предоставляемые пастбища, </w:t>
      </w:r>
      <w:r>
        <w:rPr>
          <w:rFonts w:ascii="Times New Roman"/>
          <w:b w:val="false"/>
          <w:i w:val="false"/>
          <w:color w:val="000000"/>
          <w:sz w:val="28"/>
        </w:rPr>
        <w:t>согласно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схему размещения поголовья сельскохозяйственных животных на отгонных пастбищах физических и (или) не обеспеченных пастбищами, расположенными при городе районого значения,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календарный график по использованию пастбищ, устанавливающий сезонные маршруты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предоставленных государственными органами, физическими и (или) юридическими лицами.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Администиративно-территориальное деление района состоит из 1 городского и 10 сельских округов, 47 сельских населенных пунктов.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Карасайского района - 200 952 гектаров, из них пастбищные земли -75 320 гектаров.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континентальный. Годовое количество осадков 300-310 миллиметров. Средние температуры января -10-15°С, июля +20+25°С.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Почвы светлокаштановые, на юге встречается солончаковые земли. Толщина плодородной почвы 40-50 сантиметров. 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223 видов. Самые распространенные из них зерновые и частично кустарниковые травы.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Карасайском районе действуют 42 ветеринарно-санитарных объектов, из них: 10 скотомогильников, 12 сибирский очагов, 11 ветеринарных пунктов, 5 пунктов искусственного осеменения крупного рогатого скота, 4 пунктов искусственного осеменения мелкого рогатого скота.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Карасайскому району на 2018-2019 годы</w:t>
            </w:r>
            <w:r>
              <w:br/>
            </w:r>
          </w:p>
        </w:tc>
      </w:tr>
    </w:tbl>
    <w:bookmarkStart w:name="z3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Карасайского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Карасайскому району на 2018-2019 годы</w:t>
            </w:r>
            <w:r>
              <w:br/>
            </w:r>
          </w:p>
        </w:tc>
      </w:tr>
    </w:tbl>
    <w:bookmarkStart w:name="z3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</w:t>
      </w:r>
    </w:p>
    <w:bookmarkEnd w:id="24"/>
    <w:bookmarkStart w:name="z3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Карасайскому району на 2018-2019 годы</w:t>
            </w:r>
            <w:r>
              <w:br/>
            </w:r>
          </w:p>
        </w:tc>
      </w:tr>
    </w:tbl>
    <w:bookmarkStart w:name="z3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6"/>
    <w:bookmarkStart w:name="z4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Карасайскому району на 2018-2019 годы</w:t>
            </w:r>
            <w:r>
              <w:br/>
            </w:r>
          </w:p>
        </w:tc>
      </w:tr>
    </w:tbl>
    <w:bookmarkStart w:name="z4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8"/>
    <w:bookmarkStart w:name="z4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Карасайскому району на 2018-2019 годы</w:t>
            </w:r>
            <w:r>
              <w:br/>
            </w:r>
          </w:p>
        </w:tc>
      </w:tr>
    </w:tbl>
    <w:bookmarkStart w:name="z4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0"/>
    <w:bookmarkStart w:name="z4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Карасайскому району на 2018-2019 годы"</w:t>
            </w:r>
            <w:r>
              <w:br/>
            </w:r>
          </w:p>
        </w:tc>
      </w:tr>
    </w:tbl>
    <w:bookmarkStart w:name="z4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селе, сельском округе</w:t>
      </w:r>
    </w:p>
    <w:bookmarkEnd w:id="32"/>
    <w:bookmarkStart w:name="z4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Карасайскому району на 2018-2019 годы</w:t>
            </w:r>
            <w:r>
              <w:br/>
            </w:r>
          </w:p>
        </w:tc>
      </w:tr>
    </w:tbl>
    <w:bookmarkStart w:name="z5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37"/>
        <w:gridCol w:w="1821"/>
        <w:gridCol w:w="1821"/>
        <w:gridCol w:w="1821"/>
        <w:gridCol w:w="3300"/>
      </w:tblGrid>
      <w:tr>
        <w:trPr>
          <w:trHeight w:val="30" w:hRule="atLeast"/>
        </w:trPr>
        <w:tc>
          <w:tcPr>
            <w:tcW w:w="3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  <w:bookmarkEnd w:id="35"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из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Весна 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3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36"/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ІІ декады марта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мая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ІІ декады мая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 ІІІ-декады ноября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ноября до ІІ-декады марта</w:t>
            </w:r>
          </w:p>
        </w:tc>
      </w:tr>
      <w:tr>
        <w:trPr>
          <w:trHeight w:val="30" w:hRule="atLeast"/>
        </w:trPr>
        <w:tc>
          <w:tcPr>
            <w:tcW w:w="3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37"/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ІІ декады марта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мая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ІІ декады мая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1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 ІІІ-декады ноября</w:t>
            </w:r>
          </w:p>
        </w:tc>
        <w:tc>
          <w:tcPr>
            <w:tcW w:w="3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ноября до ІІ-декады марта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