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996d" w14:textId="b9299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налоговых ставок по Илийскому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30 ноября 2018 года № 35-164. Зарегистрировано Департаментом юстиции Алматинской области 6 декабря 2018 года № 4932.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Илийский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основании проектов (схем) зонирование земель, проводимого в соответствии с земельным законодательством Республики Казахстан, повысить ставки земельного налога на 50 процентов от базовых ставок земельного налога, установленных статьями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Кодекса).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Илийского районного маслихата Алматинской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>№ 13-48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Илийского района "По вопросам бюджета, социально-экономического развития, транспорта, строительства, связи, промышленности, сельского хозяйства, земельных отношений и предпринимательства".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Илийского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Давлетов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Илийского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