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ac39" w14:textId="3fca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Илийскому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29 марта 2018 года № 25-118. Зарегистрировано Департаментом юстиции Алматинской области 24 апреля 2018 года № 4658. Утратило силу решением Илийского районного маслихата Алматинской области от 22 ноября 2018 года № 34-160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34-160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Илийский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Илийскому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Настояшее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29 марта 2018 года № 25-118 "Об утверждении Плана по управлению пастбищами и их использованию по Илийскому району на 2018-2019 года"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Илийскому району на 2018-2019 года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Настояший План по управлению пастбищами и их использованию по Илийскому району на 2018-2019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"Об утверждении предельно допустимой нормы нагрузки на общую площадь пастбищ" (зарегистрирован в зарегистрирован в Реестре государственной регистрации нормативных правовых актов № 11064).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районого значения, поселка,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Администиративно-территориальное деление района состоит из 10 сельских округов, 32 сельских населенных пунктов.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Илийского района – 779,6 тысяч гектаров, из них пастбищные земли – 478,9 тысяч гектаров, в том числе сенокосы – 26,5 тысяч гектаров.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континентальный. Годовое количество атмосферных осадков на равнинной территории 300-310 мм. Средние температуры января -10-15°С, июля +20+25°С.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светлокаштановые, на юге встречается солончаковые земли. Толщина плодородной почвы 40-50 см.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включает примерно 214 видов. Самые распростаненные из них зерновые и кустарниковые травы.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200-210 дней.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Илийском районе действуют 44 ветеринарно-санитарных объектов, из них: 4 скотомогильников, 8 сибирский очагов, 11 ветеринарных пунктов, 11 мест для обработки животных, 10 пунктов осеменения крупного рогатого скота.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Илийскому району на 2018-2019 года</w:t>
            </w:r>
            <w:r>
              <w:br/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Илийского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38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Илийскому району на 2018-2019 года</w:t>
            </w:r>
            <w:r>
              <w:br/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38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Илийскому району на 2018-2019 года</w:t>
            </w:r>
            <w:r>
              <w:br/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Илийскому району на 2018-2019 года</w:t>
            </w:r>
            <w:r>
              <w:br/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составленнуюсогласно норме потребления воды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38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Илийскому району на 2018-2019 года</w:t>
            </w:r>
            <w:r>
              <w:br/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пастбища,и перемещения его на предоставляемые пастбища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138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Илийскому району на 2018-2019 года</w:t>
            </w:r>
            <w:r>
              <w:br/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пастбищахфизических и (или) юридических лиц, не обеспеченных пастбищами, расположенными при селе, сельском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38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Илийскому району на 2018-2019 годы</w:t>
            </w:r>
            <w:r>
              <w:br/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живтных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2"/>
        <w:gridCol w:w="1847"/>
        <w:gridCol w:w="1847"/>
        <w:gridCol w:w="1847"/>
        <w:gridCol w:w="1847"/>
      </w:tblGrid>
      <w:tr>
        <w:trPr>
          <w:trHeight w:val="30" w:hRule="atLeast"/>
        </w:trPr>
        <w:tc>
          <w:tcPr>
            <w:tcW w:w="4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перегона скота на пастбища и возврата скота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37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октября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декада ноября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декада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марта</w:t>
            </w:r>
          </w:p>
        </w:tc>
      </w:tr>
      <w:tr>
        <w:trPr>
          <w:trHeight w:val="30" w:hRule="atLeast"/>
        </w:trPr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38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октября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декада ноября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декада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