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fcac39" w14:textId="3fcac3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Илийскому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Илийского районного маслихата Алматинской области от 29 марта 2018 года № 25-118. Зарегистрировано Департаментом юстиции Алматинской области 24 апреля 2018 года № 4658. Утратило силу решением Илийского районного маслихата Алматинской области от 22 ноября 2018 года № 34-160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Илийского районного маслихата Алматинской области от 22.11.2018 </w:t>
      </w:r>
      <w:r>
        <w:rPr>
          <w:rFonts w:ascii="Times New Roman"/>
          <w:b w:val="false"/>
          <w:i w:val="false"/>
          <w:color w:val="ff0000"/>
          <w:sz w:val="28"/>
        </w:rPr>
        <w:t>№ 34-160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Илийский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Илийскому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Илийского районного маслихата "По вопросам бюджета, социально-экономического развития, транспорта, строительства, связи, промышленности, сельского хозяйства, земельных отношений и предпринимательства".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Настояшее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Илийского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Шамиев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Илийского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Абилова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92"/>
        <w:gridCol w:w="4670"/>
      </w:tblGrid>
      <w:tr>
        <w:trPr>
          <w:trHeight w:val="30" w:hRule="atLeast"/>
        </w:trPr>
        <w:tc>
          <w:tcPr>
            <w:tcW w:w="7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89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7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Илийского районного маслихата от 29 марта 2018 года № 25-118 "Об утверждении Плана по управлению пастбищами и их использованию по Илийскому району на 2018-2019 года"</w:t>
            </w:r>
            <w:r>
              <w:br/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Илийскому району на 2018-2019 года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Илийскому району на 2018-2019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"Об утверждении предельно допустимой нормы нагрузки на общую площадь пастбищ" (зарегистрирован в 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районого значения, поселка,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10 сельских округов, 32 сельских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Илийского района – 779,6 тысяч гектаров, из них пастбищные земли – 478,9 тысяч гектаров, в том числе сенокосы – 26,5 тысяч гектаров.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Годовое количество атмосферных осадков на равнинной территории 300-310 мм. Средние температуры января -10-15°С, июля +20+25°С.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светлокаштановые, на юге встречается солончаковые земли. Толщина плодородной почвы 40-50 см. 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включает примерно 214 видов. Самые распростаненные из них зерновые и кустарниковые травы.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200-210 дней.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Илийском районе действуют 44 ветеринарно-санитарных объектов, из них: 4 скотомогильников, 8 сибирский очагов, 11 ветеринарных пунктов, 11 мест для обработки животных, 10 пунктов осеменения крупного рогатого скота.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Илийскому району на 2018-2019 года</w:t>
            </w:r>
            <w:r>
              <w:br/>
            </w:r>
          </w:p>
        </w:tc>
      </w:tr>
    </w:tbl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Илийского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Илийскому району на 2018-2019 года</w:t>
            </w:r>
            <w:r>
              <w:br/>
            </w:r>
          </w:p>
        </w:tc>
      </w:tr>
    </w:tbl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Илийскому району на 2018-2019 года</w:t>
            </w:r>
            <w:r>
              <w:br/>
            </w:r>
          </w:p>
        </w:tc>
      </w:tr>
    </w:tbl>
    <w:bookmarkStart w:name="z4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7"/>
    <w:bookmarkStart w:name="z4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Илийскому району на 2018-2019 года</w:t>
            </w:r>
            <w:r>
              <w:br/>
            </w:r>
          </w:p>
        </w:tc>
      </w:tr>
    </w:tbl>
    <w:bookmarkStart w:name="z4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составленнуюсогласно норме потребления воды</w:t>
      </w:r>
    </w:p>
    <w:bookmarkEnd w:id="29"/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Илийскому району на 2018-2019 года</w:t>
            </w:r>
            <w:r>
              <w:br/>
            </w:r>
          </w:p>
        </w:tc>
      </w:tr>
    </w:tbl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пастбища,и перемещения его на предоставляемые пастбища 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Илийскому району на 2018-2019 года</w:t>
            </w:r>
            <w:r>
              <w:br/>
            </w:r>
          </w:p>
        </w:tc>
      </w:tr>
    </w:tbl>
    <w:bookmarkStart w:name="z4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пастбищахфизических и (или) юридических лиц, не обеспеченных пастбищами, расположенными при селе, сельском</w:t>
      </w:r>
    </w:p>
    <w:bookmarkEnd w:id="33"/>
    <w:bookmarkStart w:name="z5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Илийскому району на 2018-2019 годы</w:t>
            </w:r>
            <w:r>
              <w:br/>
            </w:r>
          </w:p>
        </w:tc>
      </w:tr>
    </w:tbl>
    <w:bookmarkStart w:name="z5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живтных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2"/>
        <w:gridCol w:w="1847"/>
        <w:gridCol w:w="1847"/>
        <w:gridCol w:w="1847"/>
        <w:gridCol w:w="1847"/>
      </w:tblGrid>
      <w:tr>
        <w:trPr>
          <w:trHeight w:val="30" w:hRule="atLeast"/>
        </w:trPr>
        <w:tc>
          <w:tcPr>
            <w:tcW w:w="49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36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из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Лето 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4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37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мая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октября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декада ноября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декада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марта</w:t>
            </w:r>
          </w:p>
        </w:tc>
      </w:tr>
      <w:tr>
        <w:trPr>
          <w:trHeight w:val="30" w:hRule="atLeast"/>
        </w:trPr>
        <w:tc>
          <w:tcPr>
            <w:tcW w:w="4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38"/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мая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октября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 декада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декада ноября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декада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 декада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