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b87cc" w14:textId="d1b87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Ескельдинского районного маслихата от 22 декабря 2017 года № 23-156 "О бюджете Ескельдинского района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Ескельдинского районного маслихата Алматинской области от 7 августа 2018 года № 34-222. Зарегистрировано Департаментом юстиции Алматинской области 28 августа 2018 года № 4800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Ескельдинский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Ескельдинского районного маслихата "О бюджете Ескельдинского района на 2018-2020 годы" от 22 декабря 2017 года № 23-156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4458</w:t>
      </w:r>
      <w:r>
        <w:rPr>
          <w:rFonts w:ascii="Times New Roman"/>
          <w:b w:val="false"/>
          <w:i w:val="false"/>
          <w:color w:val="000000"/>
          <w:sz w:val="28"/>
        </w:rPr>
        <w:t>, опубликован 8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2018-2020 годы согласно приложениям 1, 2 и 3 к настоящему решению соответственно, в том числе на 2018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6056520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182351 тысяча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3125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6386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5864658 тысяч тенге, в том числе: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1341076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552742 тысячи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3970840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6120272 тысячи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48860 тысяч тенге, в том числе: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86580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37720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(-)112612 тысячи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112612 тысячи тенге.".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решения возложить на постоянную комиссию Ескельдинского районного маслихата "По вопросам экономики, финансов, бюджету и соблюдения законности".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Ескельдинского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Ескельдинского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3"/>
        <w:gridCol w:w="5407"/>
      </w:tblGrid>
      <w:tr>
        <w:trPr>
          <w:trHeight w:val="30" w:hRule="atLeast"/>
        </w:trPr>
        <w:tc>
          <w:tcPr>
            <w:tcW w:w="8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Ескельдинского районного маслихата от 07" августа 2018 года № 34-222 "О внесении изменений в решение Ескельдинского районного маслихата от 22 декабря 2017 года № 23-156 "О бюджете Ескельдинского района на 2018-2020 годы"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Ескельдинского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декабря 2017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23-156 "О бюджете Ескельдинского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2018-2020 годы"</w:t>
            </w:r>
          </w:p>
        </w:tc>
      </w:tr>
    </w:tbl>
    <w:bookmarkStart w:name="z3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Районный бюджет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"/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6056520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153914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131614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5864658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5864658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5864658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591"/>
        <w:gridCol w:w="1247"/>
        <w:gridCol w:w="1247"/>
        <w:gridCol w:w="5737"/>
        <w:gridCol w:w="25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1"/>
        </w:tc>
        <w:tc>
          <w:tcPr>
            <w:tcW w:w="2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6120272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7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281286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245677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159418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93140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67648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8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9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3806546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3237431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3138447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3138447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75984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75984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489204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489204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103305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207110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124122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0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391257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292434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292434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121335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60899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49641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1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658857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485641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485641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427721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120888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120888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95233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2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195870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78329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78329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78329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82879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52586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43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4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185975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147059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124445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5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6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268955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261609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261609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163227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7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8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192165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192165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192165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175309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9"/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5"/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9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9"/>
        <w:gridCol w:w="404"/>
        <w:gridCol w:w="404"/>
        <w:gridCol w:w="404"/>
        <w:gridCol w:w="6556"/>
        <w:gridCol w:w="32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0"/>
        </w:tc>
        <w:tc>
          <w:tcPr>
            <w:tcW w:w="3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630"/>
        <w:gridCol w:w="1050"/>
        <w:gridCol w:w="4223"/>
        <w:gridCol w:w="43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5"/>
        </w:tc>
        <w:tc>
          <w:tcPr>
            <w:tcW w:w="4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-112612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112612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9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0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63752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63752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2520"/>
        <w:gridCol w:w="3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1"/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6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