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365ce" w14:textId="e236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11 мая 2018 года № 31-205. Зарегистрировано Департаментом юстиции Алматинской области 30 мая 2018 года № 4731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"О бюджетах сельских округов Ескельдинского района на 2018-2020 годы" от 27 декабря 2017 года № 24-162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Алдабергеновского сельского округа на 2018-2020 годы согласно приложениям 1, 2, 3 к настоящему решению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59297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10700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757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47840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6607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41233 тысячи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59297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2018-2020 годы согласно приложениям 4, 5, 6 к настоящему решению соответственно, в том числе на 2018 год в следующих объемах: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43466 тысяч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7822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366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35278 тысяч тенге, в том числе: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23881 тысяча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11397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43466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2018-2020 годы согласно приложениям 7, 8, 9 к настоящему решению соответственно, в том числе на 2018 год в следующих объемах: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65397 тысяч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37782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1788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25827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7925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17902 тысячи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65397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2018-2020 годы согласно приложениям 10, 11, 12 к настоящему решению соответственно, в том числе на 2018 год в следующих объемах: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229693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128020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432 тысячи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101241 тысяча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42483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58758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229693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2018-2020 годы согласно приложениям 13, 14, 15 к настоящему решению соответственно, в том числе на 2018 год в следующих объемах: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19534 тысячи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3484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16050 тысяч тенге, в том числе: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1506 тысяч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14544 тысячи тенге; 2) затраты 19534 тысячи тенге; 3) чистое бюджетное кредитование 0 тенге;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2018-2020 годы согласно приложениям 16, 17, 18 к настоящему решению соответственно, в том числе на 2018 год в следующих объемах: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51873 тысячи тенге, в том числе: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2580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49293 тысячи тенге, в том числе: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32481 тысяча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16812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51873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2018-2020 годы согласно приложениям 19, 20, 21 к настоящему решению соответственно, в том числе на 2018 год в следующих объемах: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45610 тысяч тенге, в том числе: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2725 тысяч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394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42491 тысяча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27828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14663 тысячи тенге; 2) затраты 45610 тысяч тенге; 3) чистое бюджетное кредитование 0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Жапабаев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Ескельдинского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"11" мая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27декабря 2017 года №24-162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Ескельдинского района на 2018-2020 годы"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2018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счетов контрольных счетов наличности местного самоуправления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0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5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6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506"/>
        <w:gridCol w:w="691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  <w:bookmarkEnd w:id="100"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7497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1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9"/>
        <w:gridCol w:w="5421"/>
      </w:tblGrid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Ескельдинского районного маслихата от 11 мая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18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 Саринского сельского округа на 2018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5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8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0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3"/>
        <w:gridCol w:w="5417"/>
      </w:tblGrid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Ескельдинского районного маслихата от 11мая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26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2018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6"/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137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7497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Ескельдинского районного маслихата от "11" марта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353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2018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6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3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157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7497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Ескельдинского районного маслихата от "11" марта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436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2018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1"/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2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3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Ескельдинского районного маслихата от "11" мая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51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2018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5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9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6"/>
        <w:gridCol w:w="506"/>
        <w:gridCol w:w="506"/>
        <w:gridCol w:w="691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8"/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  <w:bookmarkEnd w:id="189"/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440"/>
        <w:gridCol w:w="440"/>
        <w:gridCol w:w="7497"/>
        <w:gridCol w:w="3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0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1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7"/>
        <w:gridCol w:w="5433"/>
      </w:tblGrid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Ескельдинского районного маслихата от "11" мая 2018 года № 31-205 "О внесении изменений в решение Ескельдинского районного маслихата от 27 декабря 2017 года № 24-162 "О бюджетах сельских округов Ескельдинского района на 2018-2020 годы"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6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24-162 "О бюджетах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округов Ескельдинского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на 2018-2020 годы"</w:t>
            </w:r>
          </w:p>
        </w:tc>
      </w:tr>
    </w:tbl>
    <w:bookmarkStart w:name="z592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2018 год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3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4"/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7"/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  <w:bookmarkEnd w:id="208"/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9"/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0"/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