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b12b" w14:textId="073b1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Ескельдинского районного маслихата от 22 декабря 2017 года № 23-156 "О бюджете Ескельдинского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28 апреля 2018 года № 30-198. Зарегистрировано Департаментом юстиции Алматинской области 16 мая 2018 года № 4704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Ескельдинский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Ескельдинского районного маслихата "О бюджете Ескельдинского района на 2018-2020 годы" от 22 декабря 2017 года № 23-156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4458</w:t>
      </w:r>
      <w:r>
        <w:rPr>
          <w:rFonts w:ascii="Times New Roman"/>
          <w:b w:val="false"/>
          <w:i w:val="false"/>
          <w:color w:val="000000"/>
          <w:sz w:val="28"/>
        </w:rPr>
        <w:t>, опубликован 8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2018-2020 годы согласно приложениям 1, 2 и 3 к настоящему решению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5596411 тысяча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173616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3125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6386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5413284 тысячи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936295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506149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3970840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5660163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48860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86580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37720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(-)112612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112612 тысяч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Ескельдинского районного маслихата "По вопросам экономики, финансов, бюджету и соблюдения законности".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Ескельдинского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Ескельдинского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6"/>
        <w:gridCol w:w="5414"/>
      </w:tblGrid>
      <w:tr>
        <w:trPr>
          <w:trHeight w:val="30" w:hRule="atLeast"/>
        </w:trPr>
        <w:tc>
          <w:tcPr>
            <w:tcW w:w="8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Ескельдинского районного маслихата от "28" апреля 2018 года № 30-198 "О внесении изменений в решение Ескельдинского районного маслихата от 22 декабря 2017 года № 23-156 "О бюджете Ескельдинского района на 2018-2020 годы"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Ескельдинского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№23-156 "О бюджете Ескельдинского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2018-2020 годы"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5596411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5413284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5413284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91"/>
        <w:gridCol w:w="1247"/>
        <w:gridCol w:w="1247"/>
        <w:gridCol w:w="5737"/>
        <w:gridCol w:w="25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"/>
        </w:tc>
        <w:tc>
          <w:tcPr>
            <w:tcW w:w="2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5660163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266383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231685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1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3417824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2946593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2854396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2854396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159201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402103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292438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292438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121094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631018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454563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454563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408448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92341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187209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6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190753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233255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225909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225909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175309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9"/>
        <w:gridCol w:w="404"/>
        <w:gridCol w:w="404"/>
        <w:gridCol w:w="404"/>
        <w:gridCol w:w="6556"/>
        <w:gridCol w:w="32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3"/>
        </w:tc>
        <w:tc>
          <w:tcPr>
            <w:tcW w:w="3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30"/>
        <w:gridCol w:w="1050"/>
        <w:gridCol w:w="4223"/>
        <w:gridCol w:w="4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8"/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-112612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2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3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4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9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