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9f2c" w14:textId="f129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Енбекшиказахскому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24 апреля 2018 года № 28-37. Зарегистрировано Департаментом юстиции Алматинской области 11 мая 2018 года № 4692. Утратило силу решением Енбекшиказахского районного маслихата Алматинской области от 7 августа 2018 года № 32-66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07.08.2018 </w:t>
      </w:r>
      <w:r>
        <w:rPr>
          <w:rFonts w:ascii="Times New Roman"/>
          <w:b w:val="false"/>
          <w:i w:val="false"/>
          <w:color w:val="ff0000"/>
          <w:sz w:val="28"/>
        </w:rPr>
        <w:t>№ 32-66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Енбекшиказахскому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Енбекшиказахского районного маслихата "По вопросам поддержки агропромышленного сектора, малого и среднего бизнеса и деловой активности, индустриально-инновационного развития".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Жумагожа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"24" апреля 2018 года № 28-37 "Об утверждении Плана по управлению пастбищами и их использованию по Енбекшиказахскому на 2018-2019 годы"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Енбекшиказахскому району на 2018-2019 годы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Енбекшиказахскому району на 2018-2019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Казахстан,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Енбекшиказахском районе имеются 1 город, 25 сельских округов, 79 населенных пунктов.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Енбекшиказахского района – 829660 гектаров, из них пастбищные земли – 530878 гектаров (далее – га).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подразделяется на 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397322 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70542 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9463 га;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82783 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3133 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184772 га.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Климатическая зона района резко континентальный, зима холодная, лето жаркое. Среднегодовой размер осадков – 100-150 миллиметров. Среднегодовая температура воздуха района в январе составляет -8;-12 С, в июле +20; +25 С.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разнообразный. Особенностью растительного покрова Енбекшиказахского района является дерновинные злаки (ковыль, овсяница бороздчатая, типчак).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района выделяются следующие природно-хозяйственные зоны: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Высокогорная зона;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Горная и межгорная зона;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Предгорная зона;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Степная зона.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горной и высокогорной зоны представлен горными черноземами. Горные и межгорная зона черноземы характеризуются интенсивной черной окраской. Предгорных зонах развиты светло-каштановые почвы. Почвенный покров степной зоны представлен светлыми сероземы.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плодородной почвы 40-50 сантиметров. Пастбища, в связи с природно-климатической особенностью района относятся к равнинным степным и сухостепным пастбищам. На территории района темно-каштановая, лугово-каштановая, луговая и болотная почва.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26 ветеринарно-санитарных пунктов, из них 25 скотомогильников, 9 мест для забоя скота.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Енбекшиказахскому району на 2018-2019 годы</w:t>
            </w:r>
            <w:r>
              <w:br/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Енбекшиказахского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Енбекшиказахскому району на 2018-2019 годы</w:t>
            </w:r>
            <w:r>
              <w:br/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Енбекшиказахского района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Енбекшиказахскому району на 2018-2019 годы</w:t>
            </w:r>
            <w:r>
              <w:br/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Енбекшиказахского района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Енбекшиказахскому району на 2018-2019 годы</w:t>
            </w:r>
            <w:r>
              <w:br/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Енбекшиказахского района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Енбекшиказахскому району на 2018-2019 годы</w:t>
            </w:r>
            <w:r>
              <w:br/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Енбекшиказахского района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Енбекшиказахскому району на 2018-2019 годы</w:t>
            </w:r>
            <w:r>
              <w:br/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Енбекшиказахского района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Енбекшиказахскому району на 2018-2019 годы</w:t>
            </w:r>
            <w:r>
              <w:br/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6"/>
        <w:gridCol w:w="1911"/>
        <w:gridCol w:w="1911"/>
        <w:gridCol w:w="1911"/>
        <w:gridCol w:w="1911"/>
      </w:tblGrid>
      <w:tr>
        <w:trPr>
          <w:trHeight w:val="30" w:hRule="atLeast"/>
        </w:trPr>
        <w:tc>
          <w:tcPr>
            <w:tcW w:w="4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перегона скота на пастбища и возврата скота из пастбищ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5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</w:t>
            </w:r>
          </w:p>
        </w:tc>
      </w:tr>
      <w:tr>
        <w:trPr>
          <w:trHeight w:val="30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5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