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346" w14:textId="4a3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собраний местных сообществ сельских округов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25 мая 2018 года № 38-186. Зарегистрировано Департаментом юстиции Алматинской области 8 июня 2018 года № 4740. Утратило силу решением Жамбылского районного маслихата Алматинской области от 7 октября 2021 года № 11-67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07.10.2021 </w:t>
      </w:r>
      <w:r>
        <w:rPr>
          <w:rFonts w:ascii="Times New Roman"/>
          <w:b w:val="false"/>
          <w:i w:val="false"/>
          <w:color w:val="ff0000"/>
          <w:sz w:val="28"/>
        </w:rPr>
        <w:t>№ 11-67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Айдарлинского сельского округа;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Аккайнарского сельского округа;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Актерекского сельского округа;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Аксенгирского сельского округа;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Бериктасского сельского округа;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Бозойского сельского округа;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Дегересского сельского округа;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Жамбылского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Каракастекского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Карасуского сельского округа;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Каргалинского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Мынбаевского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Матибулакского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Самсинского сельского округа;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Сарытаукумского сельского округа;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Талапского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Таранского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Темиржолского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Узынагашского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Унгиртасского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Улгилинского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Улкенского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Шиенского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Шолаккаргалинского сельского округа.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развитию социальной инфраструктуры, социальной защите населения, образованию, здравоохранению, языку, спорту, культуре, связи с общественными объединениями, правовой реформе и законности".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Айдарлинского сельского округа Жамбылского района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Айдарлинского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Айдарлинского сельского округа (далее – сельский округ) и отчета об исполнении бюджета;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Аккайнарского сельского округа Жамбылского района</w:t>
      </w:r>
    </w:p>
    <w:bookmarkEnd w:id="90"/>
    <w:bookmarkStart w:name="z10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Аккайнарского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Аккайнарского сельского округа (далее – сельский округ) и отчета об исполнении бюджета;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31"/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47"/>
    <w:bookmarkStart w:name="z1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Актерекского сельского округа Жамбылского района</w:t>
      </w:r>
    </w:p>
    <w:bookmarkEnd w:id="152"/>
    <w:bookmarkStart w:name="z1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Актерекского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0"/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Актерекского сельского округа (далее – сельский округ) и отчета об исполнении бюджета;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93"/>
    <w:bookmarkStart w:name="z20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09"/>
    <w:bookmarkStart w:name="z2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22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Аксенгирского сельского округа Жамбылского района</w:t>
      </w:r>
    </w:p>
    <w:bookmarkEnd w:id="214"/>
    <w:bookmarkStart w:name="z228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Аксенгирского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22"/>
    <w:bookmarkStart w:name="z236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Аксенгирского сельского округа (далее – сельский округ) и отчета об исполнении бюджета;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255"/>
    <w:bookmarkStart w:name="z26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71"/>
    <w:bookmarkStart w:name="z2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29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Бериктасского сельского округа Жамбылского района</w:t>
      </w:r>
    </w:p>
    <w:bookmarkEnd w:id="276"/>
    <w:bookmarkStart w:name="z29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Бериктасского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283"/>
    <w:bookmarkStart w:name="z2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284"/>
    <w:bookmarkStart w:name="z29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Бериктасского сельского округа (далее – сельский округ) и отчета об исполнении бюджета;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93"/>
    <w:bookmarkStart w:name="z3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294"/>
    <w:bookmarkStart w:name="z3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95"/>
    <w:bookmarkStart w:name="z3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6"/>
    <w:bookmarkStart w:name="z3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97"/>
    <w:bookmarkStart w:name="z31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98"/>
    <w:bookmarkStart w:name="z3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99"/>
    <w:bookmarkStart w:name="z3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0"/>
    <w:bookmarkStart w:name="z3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01"/>
    <w:bookmarkStart w:name="z3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2"/>
    <w:bookmarkStart w:name="z3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03"/>
    <w:bookmarkStart w:name="z3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04"/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17"/>
    <w:bookmarkStart w:name="z33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333"/>
    <w:bookmarkStart w:name="z348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3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35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Бозойского сельского округа Жамбылского района</w:t>
      </w:r>
    </w:p>
    <w:bookmarkEnd w:id="338"/>
    <w:bookmarkStart w:name="z35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Бозойского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346"/>
    <w:bookmarkStart w:name="z3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Бозойского сельского округа (далее – сельский округ) и отчета об исполнении бюджета;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379"/>
    <w:bookmarkStart w:name="z39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395"/>
    <w:bookmarkStart w:name="z41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41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Дегересского сельского округа Жамбылского района</w:t>
      </w:r>
    </w:p>
    <w:bookmarkEnd w:id="400"/>
    <w:bookmarkStart w:name="z41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Дегересского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08"/>
    <w:bookmarkStart w:name="z425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Дегересского сельского округа (далее – сельский округ) и отчета об исполнении бюджета;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41"/>
    <w:bookmarkStart w:name="z45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457"/>
    <w:bookmarkStart w:name="z47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458"/>
    <w:bookmarkStart w:name="z47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459"/>
    <w:bookmarkStart w:name="z47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460"/>
    <w:bookmarkStart w:name="z47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47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Жамбылского сельского округа Жамбылского района</w:t>
      </w:r>
    </w:p>
    <w:bookmarkEnd w:id="462"/>
    <w:bookmarkStart w:name="z48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Жамбылского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470"/>
    <w:bookmarkStart w:name="z48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Жамбылского сельского округа (далее – сельский округ) и отчета об исполнении бюджета;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3"/>
    <w:bookmarkStart w:name="z521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19"/>
    <w:bookmarkStart w:name="z537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5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542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Каракастекского сельского округа Жамбылского района</w:t>
      </w:r>
    </w:p>
    <w:bookmarkEnd w:id="524"/>
    <w:bookmarkStart w:name="z54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Каракастекского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32"/>
    <w:bookmarkStart w:name="z551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Каракастекского сельского округа (далее – сельский округ) и отчета об исполнении бюджета;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64"/>
    <w:bookmarkStart w:name="z58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65"/>
    <w:bookmarkStart w:name="z584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66"/>
    <w:bookmarkStart w:name="z58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567"/>
    <w:bookmarkStart w:name="z58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68"/>
    <w:bookmarkStart w:name="z58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69"/>
    <w:bookmarkStart w:name="z58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70"/>
    <w:bookmarkStart w:name="z58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1"/>
    <w:bookmarkStart w:name="z59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2"/>
    <w:bookmarkStart w:name="z59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73"/>
    <w:bookmarkStart w:name="z59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74"/>
    <w:bookmarkStart w:name="z59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75"/>
    <w:bookmarkStart w:name="z59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576"/>
    <w:bookmarkStart w:name="z59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77"/>
    <w:bookmarkStart w:name="z59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578"/>
    <w:bookmarkStart w:name="z59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79"/>
    <w:bookmarkStart w:name="z59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80"/>
    <w:bookmarkStart w:name="z59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81"/>
    <w:bookmarkStart w:name="z600" w:id="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82"/>
    <w:bookmarkStart w:name="z60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583"/>
    <w:bookmarkStart w:name="z60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584"/>
    <w:bookmarkStart w:name="z60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5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605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Карасуского сельского округа Жамбылского района</w:t>
      </w:r>
    </w:p>
    <w:bookmarkEnd w:id="586"/>
    <w:bookmarkStart w:name="z606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Карасуского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594"/>
    <w:bookmarkStart w:name="z61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Карасуского сельского округа (далее – сельский округ) и отчета об исполнении бюджета;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07"/>
    <w:bookmarkStart w:name="z62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08"/>
    <w:bookmarkStart w:name="z62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27"/>
    <w:bookmarkStart w:name="z647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35"/>
    <w:bookmarkStart w:name="z65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37"/>
    <w:bookmarkStart w:name="z6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1"/>
    <w:bookmarkStart w:name="z6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42"/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43"/>
    <w:bookmarkStart w:name="z663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4"/>
    <w:bookmarkStart w:name="z6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45"/>
    <w:bookmarkStart w:name="z6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6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66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Каргалинского сельского округа Жамбылского района</w:t>
      </w:r>
    </w:p>
    <w:bookmarkEnd w:id="648"/>
    <w:bookmarkStart w:name="z669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Каргалинского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656"/>
    <w:bookmarkStart w:name="z677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Каргалинского сельского округа (далее – сельский округ) и отчета об исполнении бюджета;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689"/>
    <w:bookmarkStart w:name="z710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692"/>
    <w:bookmarkStart w:name="z71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695"/>
    <w:bookmarkStart w:name="z71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696"/>
    <w:bookmarkStart w:name="z71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697"/>
    <w:bookmarkStart w:name="z71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98"/>
    <w:bookmarkStart w:name="z71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99"/>
    <w:bookmarkStart w:name="z72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700"/>
    <w:bookmarkStart w:name="z72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701"/>
    <w:bookmarkStart w:name="z72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702"/>
    <w:bookmarkStart w:name="z72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703"/>
    <w:bookmarkStart w:name="z72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704"/>
    <w:bookmarkStart w:name="z72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05"/>
    <w:bookmarkStart w:name="z726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06"/>
    <w:bookmarkStart w:name="z7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07"/>
    <w:bookmarkStart w:name="z72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708"/>
    <w:bookmarkStart w:name="z7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731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Мынбаевского сельского округа Жамбылского района</w:t>
      </w:r>
    </w:p>
    <w:bookmarkEnd w:id="710"/>
    <w:bookmarkStart w:name="z732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Мынбаевского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17"/>
    <w:bookmarkStart w:name="z73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18"/>
    <w:bookmarkStart w:name="z740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19"/>
    <w:bookmarkStart w:name="z74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20"/>
    <w:bookmarkStart w:name="z74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21"/>
    <w:bookmarkStart w:name="z74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Мынбаевского сельского округа (далее – сельский округ) и отчета об исполнении бюджета;</w:t>
      </w:r>
    </w:p>
    <w:bookmarkEnd w:id="722"/>
    <w:bookmarkStart w:name="z7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23"/>
    <w:bookmarkStart w:name="z7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24"/>
    <w:bookmarkStart w:name="z7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25"/>
    <w:bookmarkStart w:name="z7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726"/>
    <w:bookmarkStart w:name="z74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27"/>
    <w:bookmarkStart w:name="z74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728"/>
    <w:bookmarkStart w:name="z75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29"/>
    <w:bookmarkStart w:name="z75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30"/>
    <w:bookmarkStart w:name="z75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31"/>
    <w:bookmarkStart w:name="z75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32"/>
    <w:bookmarkStart w:name="z75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733"/>
    <w:bookmarkStart w:name="z75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34"/>
    <w:bookmarkStart w:name="z75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35"/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743"/>
    <w:bookmarkStart w:name="z76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746"/>
    <w:bookmarkStart w:name="z76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747"/>
    <w:bookmarkStart w:name="z76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748"/>
    <w:bookmarkStart w:name="z7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749"/>
    <w:bookmarkStart w:name="z77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750"/>
    <w:bookmarkStart w:name="z77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751"/>
    <w:bookmarkStart w:name="z773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757"/>
    <w:bookmarkStart w:name="z77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761"/>
    <w:bookmarkStart w:name="z78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762"/>
    <w:bookmarkStart w:name="z78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767"/>
    <w:bookmarkStart w:name="z789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794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Матибулакского сельского округа Жамбылского района</w:t>
      </w:r>
    </w:p>
    <w:bookmarkEnd w:id="772"/>
    <w:bookmarkStart w:name="z795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3"/>
    <w:bookmarkStart w:name="z796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Матибулакского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774"/>
    <w:bookmarkStart w:name="z79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75"/>
    <w:bookmarkStart w:name="z79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76"/>
    <w:bookmarkStart w:name="z799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77"/>
    <w:bookmarkStart w:name="z800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78"/>
    <w:bookmarkStart w:name="z801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80"/>
    <w:bookmarkStart w:name="z803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Матибулакского сельского округа (далее – сельский округ) и отчета об исполнении бюджета;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790"/>
    <w:bookmarkStart w:name="z81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803"/>
    <w:bookmarkStart w:name="z82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12"/>
    <w:bookmarkStart w:name="z83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13"/>
    <w:bookmarkStart w:name="z836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824"/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827"/>
    <w:bookmarkStart w:name="z85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829"/>
    <w:bookmarkStart w:name="z852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30"/>
    <w:bookmarkStart w:name="z8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8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857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Самсинского сельского округа Жамбылского района</w:t>
      </w:r>
    </w:p>
    <w:bookmarkEnd w:id="834"/>
    <w:bookmarkStart w:name="z858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35"/>
    <w:bookmarkStart w:name="z85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Самсинского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36"/>
    <w:bookmarkStart w:name="z86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37"/>
    <w:bookmarkStart w:name="z86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38"/>
    <w:bookmarkStart w:name="z86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39"/>
    <w:bookmarkStart w:name="z8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840"/>
    <w:bookmarkStart w:name="z86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841"/>
    <w:bookmarkStart w:name="z8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842"/>
    <w:bookmarkStart w:name="z866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43"/>
    <w:bookmarkStart w:name="z8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844"/>
    <w:bookmarkStart w:name="z86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45"/>
    <w:bookmarkStart w:name="z8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Самсинского сельского округа (далее – сельский округ) и отчета об исполнении бюджета;</w:t>
      </w:r>
    </w:p>
    <w:bookmarkEnd w:id="846"/>
    <w:bookmarkStart w:name="z87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47"/>
    <w:bookmarkStart w:name="z87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48"/>
    <w:bookmarkStart w:name="z87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849"/>
    <w:bookmarkStart w:name="z8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50"/>
    <w:bookmarkStart w:name="z87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51"/>
    <w:bookmarkStart w:name="z87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852"/>
    <w:bookmarkStart w:name="z87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853"/>
    <w:bookmarkStart w:name="z87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54"/>
    <w:bookmarkStart w:name="z87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855"/>
    <w:bookmarkStart w:name="z87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856"/>
    <w:bookmarkStart w:name="z8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857"/>
    <w:bookmarkStart w:name="z88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858"/>
    <w:bookmarkStart w:name="z88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59"/>
    <w:bookmarkStart w:name="z88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860"/>
    <w:bookmarkStart w:name="z88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861"/>
    <w:bookmarkStart w:name="z88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862"/>
    <w:bookmarkStart w:name="z88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863"/>
    <w:bookmarkStart w:name="z88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864"/>
    <w:bookmarkStart w:name="z88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865"/>
    <w:bookmarkStart w:name="z88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866"/>
    <w:bookmarkStart w:name="z89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875"/>
    <w:bookmarkStart w:name="z899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78"/>
    <w:bookmarkStart w:name="z9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80"/>
    <w:bookmarkStart w:name="z90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81"/>
    <w:bookmarkStart w:name="z9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885"/>
    <w:bookmarkStart w:name="z9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886"/>
    <w:bookmarkStart w:name="z9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887"/>
    <w:bookmarkStart w:name="z9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888"/>
    <w:bookmarkStart w:name="z91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889"/>
    <w:bookmarkStart w:name="z91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890"/>
    <w:bookmarkStart w:name="z91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891"/>
    <w:bookmarkStart w:name="z915" w:id="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894"/>
    <w:bookmarkStart w:name="z9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8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920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Сарытаукумского сельского округа Жамбылского района</w:t>
      </w:r>
    </w:p>
    <w:bookmarkEnd w:id="896"/>
    <w:bookmarkStart w:name="z921" w:id="8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7"/>
    <w:bookmarkStart w:name="z92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Сарытаукумского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898"/>
    <w:bookmarkStart w:name="z92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99"/>
    <w:bookmarkStart w:name="z92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00"/>
    <w:bookmarkStart w:name="z925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01"/>
    <w:bookmarkStart w:name="z92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02"/>
    <w:bookmarkStart w:name="z92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903"/>
    <w:bookmarkStart w:name="z928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04"/>
    <w:bookmarkStart w:name="z929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05"/>
    <w:bookmarkStart w:name="z930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06"/>
    <w:bookmarkStart w:name="z931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07"/>
    <w:bookmarkStart w:name="z932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Сарытаукумского сельского округа (далее – сельский округ) и отчета об исполнении бюджета;</w:t>
      </w:r>
    </w:p>
    <w:bookmarkEnd w:id="908"/>
    <w:bookmarkStart w:name="z933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909"/>
    <w:bookmarkStart w:name="z934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10"/>
    <w:bookmarkStart w:name="z935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11"/>
    <w:bookmarkStart w:name="z93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12"/>
    <w:bookmarkStart w:name="z9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13"/>
    <w:bookmarkStart w:name="z93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914"/>
    <w:bookmarkStart w:name="z9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915"/>
    <w:bookmarkStart w:name="z9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16"/>
    <w:bookmarkStart w:name="z9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17"/>
    <w:bookmarkStart w:name="z94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18"/>
    <w:bookmarkStart w:name="z94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919"/>
    <w:bookmarkStart w:name="z94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20"/>
    <w:bookmarkStart w:name="z945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21"/>
    <w:bookmarkStart w:name="z94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922"/>
    <w:bookmarkStart w:name="z94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23"/>
    <w:bookmarkStart w:name="z94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24"/>
    <w:bookmarkStart w:name="z94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925"/>
    <w:bookmarkStart w:name="z95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26"/>
    <w:bookmarkStart w:name="z95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927"/>
    <w:bookmarkStart w:name="z95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28"/>
    <w:bookmarkStart w:name="z953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29"/>
    <w:bookmarkStart w:name="z954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930"/>
    <w:bookmarkStart w:name="z955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931"/>
    <w:bookmarkStart w:name="z956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932"/>
    <w:bookmarkStart w:name="z95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933"/>
    <w:bookmarkStart w:name="z95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934"/>
    <w:bookmarkStart w:name="z95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935"/>
    <w:bookmarkStart w:name="z96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936"/>
    <w:bookmarkStart w:name="z96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937"/>
    <w:bookmarkStart w:name="z962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938"/>
    <w:bookmarkStart w:name="z96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939"/>
    <w:bookmarkStart w:name="z96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940"/>
    <w:bookmarkStart w:name="z96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941"/>
    <w:bookmarkStart w:name="z96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942"/>
    <w:bookmarkStart w:name="z96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943"/>
    <w:bookmarkStart w:name="z96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944"/>
    <w:bookmarkStart w:name="z96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945"/>
    <w:bookmarkStart w:name="z97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946"/>
    <w:bookmarkStart w:name="z97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947"/>
    <w:bookmarkStart w:name="z97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948"/>
    <w:bookmarkStart w:name="z97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949"/>
    <w:bookmarkStart w:name="z97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950"/>
    <w:bookmarkStart w:name="z97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951"/>
    <w:bookmarkStart w:name="z97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952"/>
    <w:bookmarkStart w:name="z97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953"/>
    <w:bookmarkStart w:name="z978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954"/>
    <w:bookmarkStart w:name="z97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955"/>
    <w:bookmarkStart w:name="z98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956"/>
    <w:bookmarkStart w:name="z98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9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983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Талапского сельского округа Жамбылского района</w:t>
      </w:r>
    </w:p>
    <w:bookmarkEnd w:id="958"/>
    <w:bookmarkStart w:name="z984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9"/>
    <w:bookmarkStart w:name="z98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Талапского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960"/>
    <w:bookmarkStart w:name="z98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961"/>
    <w:bookmarkStart w:name="z98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62"/>
    <w:bookmarkStart w:name="z98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63"/>
    <w:bookmarkStart w:name="z98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64"/>
    <w:bookmarkStart w:name="z99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965"/>
    <w:bookmarkStart w:name="z99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966"/>
    <w:bookmarkStart w:name="z992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67"/>
    <w:bookmarkStart w:name="z99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68"/>
    <w:bookmarkStart w:name="z99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969"/>
    <w:bookmarkStart w:name="z99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Талапского сельского округа (далее – сельский округ) и отчета об исполнении бюджета;</w:t>
      </w:r>
    </w:p>
    <w:bookmarkEnd w:id="970"/>
    <w:bookmarkStart w:name="z9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971"/>
    <w:bookmarkStart w:name="z9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72"/>
    <w:bookmarkStart w:name="z9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73"/>
    <w:bookmarkStart w:name="z9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974"/>
    <w:bookmarkStart w:name="z10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75"/>
    <w:bookmarkStart w:name="z10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976"/>
    <w:bookmarkStart w:name="z10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977"/>
    <w:bookmarkStart w:name="z10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978"/>
    <w:bookmarkStart w:name="z10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79"/>
    <w:bookmarkStart w:name="z10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80"/>
    <w:bookmarkStart w:name="z10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981"/>
    <w:bookmarkStart w:name="z10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82"/>
    <w:bookmarkStart w:name="z10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83"/>
    <w:bookmarkStart w:name="z10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984"/>
    <w:bookmarkStart w:name="z10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85"/>
    <w:bookmarkStart w:name="z10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86"/>
    <w:bookmarkStart w:name="z10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987"/>
    <w:bookmarkStart w:name="z10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88"/>
    <w:bookmarkStart w:name="z10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989"/>
    <w:bookmarkStart w:name="z10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990"/>
    <w:bookmarkStart w:name="z10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991"/>
    <w:bookmarkStart w:name="z10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992"/>
    <w:bookmarkStart w:name="z10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993"/>
    <w:bookmarkStart w:name="z10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994"/>
    <w:bookmarkStart w:name="z10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995"/>
    <w:bookmarkStart w:name="z10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996"/>
    <w:bookmarkStart w:name="z10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997"/>
    <w:bookmarkStart w:name="z10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998"/>
    <w:bookmarkStart w:name="z10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999"/>
    <w:bookmarkStart w:name="z1025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015"/>
    <w:bookmarkStart w:name="z1041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018"/>
    <w:bookmarkStart w:name="z10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0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046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Таранского сельского округа Жамбылского района</w:t>
      </w:r>
    </w:p>
    <w:bookmarkEnd w:id="1020"/>
    <w:bookmarkStart w:name="z1047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1"/>
    <w:bookmarkStart w:name="z104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Таранского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022"/>
    <w:bookmarkStart w:name="z104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023"/>
    <w:bookmarkStart w:name="z105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24"/>
    <w:bookmarkStart w:name="z105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25"/>
    <w:bookmarkStart w:name="z105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26"/>
    <w:bookmarkStart w:name="z105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27"/>
    <w:bookmarkStart w:name="z105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028"/>
    <w:bookmarkStart w:name="z1055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029"/>
    <w:bookmarkStart w:name="z105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030"/>
    <w:bookmarkStart w:name="z105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031"/>
    <w:bookmarkStart w:name="z105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Таранского сельского округа (далее – сельский округ) и отчета об исполнении бюджета;</w:t>
      </w:r>
    </w:p>
    <w:bookmarkEnd w:id="1032"/>
    <w:bookmarkStart w:name="z105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033"/>
    <w:bookmarkStart w:name="z106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034"/>
    <w:bookmarkStart w:name="z106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35"/>
    <w:bookmarkStart w:name="z106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36"/>
    <w:bookmarkStart w:name="z106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37"/>
    <w:bookmarkStart w:name="z106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038"/>
    <w:bookmarkStart w:name="z106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039"/>
    <w:bookmarkStart w:name="z106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040"/>
    <w:bookmarkStart w:name="z106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041"/>
    <w:bookmarkStart w:name="z106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42"/>
    <w:bookmarkStart w:name="z106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043"/>
    <w:bookmarkStart w:name="z107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044"/>
    <w:bookmarkStart w:name="z107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45"/>
    <w:bookmarkStart w:name="z107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046"/>
    <w:bookmarkStart w:name="z107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047"/>
    <w:bookmarkStart w:name="z107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048"/>
    <w:bookmarkStart w:name="z107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049"/>
    <w:bookmarkStart w:name="z107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050"/>
    <w:bookmarkStart w:name="z107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051"/>
    <w:bookmarkStart w:name="z107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52"/>
    <w:bookmarkStart w:name="z107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53"/>
    <w:bookmarkStart w:name="z108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54"/>
    <w:bookmarkStart w:name="z108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55"/>
    <w:bookmarkStart w:name="z108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56"/>
    <w:bookmarkStart w:name="z108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57"/>
    <w:bookmarkStart w:name="z108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58"/>
    <w:bookmarkStart w:name="z108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59"/>
    <w:bookmarkStart w:name="z108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60"/>
    <w:bookmarkStart w:name="z108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061"/>
    <w:bookmarkStart w:name="z1088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062"/>
    <w:bookmarkStart w:name="z108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063"/>
    <w:bookmarkStart w:name="z109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064"/>
    <w:bookmarkStart w:name="z109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065"/>
    <w:bookmarkStart w:name="z109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066"/>
    <w:bookmarkStart w:name="z109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067"/>
    <w:bookmarkStart w:name="z109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068"/>
    <w:bookmarkStart w:name="z109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069"/>
    <w:bookmarkStart w:name="z109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070"/>
    <w:bookmarkStart w:name="z109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071"/>
    <w:bookmarkStart w:name="z109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072"/>
    <w:bookmarkStart w:name="z109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073"/>
    <w:bookmarkStart w:name="z110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074"/>
    <w:bookmarkStart w:name="z110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075"/>
    <w:bookmarkStart w:name="z110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076"/>
    <w:bookmarkStart w:name="z110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077"/>
    <w:bookmarkStart w:name="z1104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078"/>
    <w:bookmarkStart w:name="z110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079"/>
    <w:bookmarkStart w:name="z110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080"/>
    <w:bookmarkStart w:name="z110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0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109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Темиржолского сельского округа Жамбылского района</w:t>
      </w:r>
    </w:p>
    <w:bookmarkEnd w:id="1082"/>
    <w:bookmarkStart w:name="z1110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3"/>
    <w:bookmarkStart w:name="z111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Темиржолского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084"/>
    <w:bookmarkStart w:name="z111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085"/>
    <w:bookmarkStart w:name="z111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86"/>
    <w:bookmarkStart w:name="z1114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87"/>
    <w:bookmarkStart w:name="z111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88"/>
    <w:bookmarkStart w:name="z111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89"/>
    <w:bookmarkStart w:name="z111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090"/>
    <w:bookmarkStart w:name="z1118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091"/>
    <w:bookmarkStart w:name="z111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092"/>
    <w:bookmarkStart w:name="z112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093"/>
    <w:bookmarkStart w:name="z112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Темиржолского сельского округа (далее – сельский округ) и отчета об исполнении бюджета;</w:t>
      </w:r>
    </w:p>
    <w:bookmarkEnd w:id="1094"/>
    <w:bookmarkStart w:name="z112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095"/>
    <w:bookmarkStart w:name="z112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096"/>
    <w:bookmarkStart w:name="z112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97"/>
    <w:bookmarkStart w:name="z112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98"/>
    <w:bookmarkStart w:name="z112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99"/>
    <w:bookmarkStart w:name="z112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100"/>
    <w:bookmarkStart w:name="z112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01"/>
    <w:bookmarkStart w:name="z112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102"/>
    <w:bookmarkStart w:name="z113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103"/>
    <w:bookmarkStart w:name="z113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04"/>
    <w:bookmarkStart w:name="z113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105"/>
    <w:bookmarkStart w:name="z113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106"/>
    <w:bookmarkStart w:name="z113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07"/>
    <w:bookmarkStart w:name="z113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108"/>
    <w:bookmarkStart w:name="z113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09"/>
    <w:bookmarkStart w:name="z113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110"/>
    <w:bookmarkStart w:name="z113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111"/>
    <w:bookmarkStart w:name="z113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112"/>
    <w:bookmarkStart w:name="z114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113"/>
    <w:bookmarkStart w:name="z114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14"/>
    <w:bookmarkStart w:name="z114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15"/>
    <w:bookmarkStart w:name="z114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16"/>
    <w:bookmarkStart w:name="z114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17"/>
    <w:bookmarkStart w:name="z114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18"/>
    <w:bookmarkStart w:name="z114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19"/>
    <w:bookmarkStart w:name="z114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20"/>
    <w:bookmarkStart w:name="z114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21"/>
    <w:bookmarkStart w:name="z114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22"/>
    <w:bookmarkStart w:name="z115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23"/>
    <w:bookmarkStart w:name="z1151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24"/>
    <w:bookmarkStart w:name="z115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25"/>
    <w:bookmarkStart w:name="z115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26"/>
    <w:bookmarkStart w:name="z115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27"/>
    <w:bookmarkStart w:name="z115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28"/>
    <w:bookmarkStart w:name="z115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29"/>
    <w:bookmarkStart w:name="z115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30"/>
    <w:bookmarkStart w:name="z115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31"/>
    <w:bookmarkStart w:name="z115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32"/>
    <w:bookmarkStart w:name="z116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133"/>
    <w:bookmarkStart w:name="z116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134"/>
    <w:bookmarkStart w:name="z116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135"/>
    <w:bookmarkStart w:name="z116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136"/>
    <w:bookmarkStart w:name="z116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137"/>
    <w:bookmarkStart w:name="z116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138"/>
    <w:bookmarkStart w:name="z116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139"/>
    <w:bookmarkStart w:name="z1167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140"/>
    <w:bookmarkStart w:name="z116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141"/>
    <w:bookmarkStart w:name="z116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142"/>
    <w:bookmarkStart w:name="z117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172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Узынагашского сельского округа Жамбылского района</w:t>
      </w:r>
    </w:p>
    <w:bookmarkEnd w:id="1144"/>
    <w:bookmarkStart w:name="z1173" w:id="1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5"/>
    <w:bookmarkStart w:name="z1174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Узынагашского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146"/>
    <w:bookmarkStart w:name="z117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47"/>
    <w:bookmarkStart w:name="z1176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148"/>
    <w:bookmarkStart w:name="z1177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149"/>
    <w:bookmarkStart w:name="z1178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50"/>
    <w:bookmarkStart w:name="z1179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51"/>
    <w:bookmarkStart w:name="z1180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52"/>
    <w:bookmarkStart w:name="z1181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153"/>
    <w:bookmarkStart w:name="z1182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154"/>
    <w:bookmarkStart w:name="z1183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155"/>
    <w:bookmarkStart w:name="z1184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Узынагашского сельского округа (далее – сельский округ) и отчета об исполнении бюджета;</w:t>
      </w:r>
    </w:p>
    <w:bookmarkEnd w:id="1156"/>
    <w:bookmarkStart w:name="z1185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157"/>
    <w:bookmarkStart w:name="z1186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158"/>
    <w:bookmarkStart w:name="z118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159"/>
    <w:bookmarkStart w:name="z118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60"/>
    <w:bookmarkStart w:name="z118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61"/>
    <w:bookmarkStart w:name="z1190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162"/>
    <w:bookmarkStart w:name="z1191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63"/>
    <w:bookmarkStart w:name="z1192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164"/>
    <w:bookmarkStart w:name="z1193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165"/>
    <w:bookmarkStart w:name="z1194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66"/>
    <w:bookmarkStart w:name="z1195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167"/>
    <w:bookmarkStart w:name="z1196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168"/>
    <w:bookmarkStart w:name="z1197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69"/>
    <w:bookmarkStart w:name="z1198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170"/>
    <w:bookmarkStart w:name="z1199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171"/>
    <w:bookmarkStart w:name="z1200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172"/>
    <w:bookmarkStart w:name="z1201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173"/>
    <w:bookmarkStart w:name="z1202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174"/>
    <w:bookmarkStart w:name="z1203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175"/>
    <w:bookmarkStart w:name="z1204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176"/>
    <w:bookmarkStart w:name="z120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177"/>
    <w:bookmarkStart w:name="z120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178"/>
    <w:bookmarkStart w:name="z1207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179"/>
    <w:bookmarkStart w:name="z1208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180"/>
    <w:bookmarkStart w:name="z1209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181"/>
    <w:bookmarkStart w:name="z1210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182"/>
    <w:bookmarkStart w:name="z1211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183"/>
    <w:bookmarkStart w:name="z1212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184"/>
    <w:bookmarkStart w:name="z1213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85"/>
    <w:bookmarkStart w:name="z1214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186"/>
    <w:bookmarkStart w:name="z121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187"/>
    <w:bookmarkStart w:name="z1216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88"/>
    <w:bookmarkStart w:name="z121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89"/>
    <w:bookmarkStart w:name="z121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90"/>
    <w:bookmarkStart w:name="z121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91"/>
    <w:bookmarkStart w:name="z122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92"/>
    <w:bookmarkStart w:name="z122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93"/>
    <w:bookmarkStart w:name="z122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94"/>
    <w:bookmarkStart w:name="z122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195"/>
    <w:bookmarkStart w:name="z122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196"/>
    <w:bookmarkStart w:name="z122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197"/>
    <w:bookmarkStart w:name="z122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198"/>
    <w:bookmarkStart w:name="z122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199"/>
    <w:bookmarkStart w:name="z122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200"/>
    <w:bookmarkStart w:name="z1229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201"/>
    <w:bookmarkStart w:name="z1230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02"/>
    <w:bookmarkStart w:name="z1231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03"/>
    <w:bookmarkStart w:name="z1232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204"/>
    <w:bookmarkStart w:name="z1233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235" w:id="1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Унгиртасского сельского округа Жамбылского района</w:t>
      </w:r>
    </w:p>
    <w:bookmarkEnd w:id="1206"/>
    <w:bookmarkStart w:name="z1236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7"/>
    <w:bookmarkStart w:name="z123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Унгиртасского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208"/>
    <w:bookmarkStart w:name="z123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09"/>
    <w:bookmarkStart w:name="z123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10"/>
    <w:bookmarkStart w:name="z124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11"/>
    <w:bookmarkStart w:name="z124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12"/>
    <w:bookmarkStart w:name="z124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13"/>
    <w:bookmarkStart w:name="z124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14"/>
    <w:bookmarkStart w:name="z1244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215"/>
    <w:bookmarkStart w:name="z124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216"/>
    <w:bookmarkStart w:name="z124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217"/>
    <w:bookmarkStart w:name="z124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Унгиртасского сельского округа (далее – сельский округ) и отчета об исполнении бюджета;</w:t>
      </w:r>
    </w:p>
    <w:bookmarkEnd w:id="1218"/>
    <w:bookmarkStart w:name="z124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219"/>
    <w:bookmarkStart w:name="z124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220"/>
    <w:bookmarkStart w:name="z125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221"/>
    <w:bookmarkStart w:name="z125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222"/>
    <w:bookmarkStart w:name="z125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23"/>
    <w:bookmarkStart w:name="z125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224"/>
    <w:bookmarkStart w:name="z125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25"/>
    <w:bookmarkStart w:name="z125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26"/>
    <w:bookmarkStart w:name="z125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227"/>
    <w:bookmarkStart w:name="z125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228"/>
    <w:bookmarkStart w:name="z125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229"/>
    <w:bookmarkStart w:name="z125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230"/>
    <w:bookmarkStart w:name="z126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31"/>
    <w:bookmarkStart w:name="z126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232"/>
    <w:bookmarkStart w:name="z126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33"/>
    <w:bookmarkStart w:name="z126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234"/>
    <w:bookmarkStart w:name="z126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235"/>
    <w:bookmarkStart w:name="z126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236"/>
    <w:bookmarkStart w:name="z126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237"/>
    <w:bookmarkStart w:name="z126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238"/>
    <w:bookmarkStart w:name="z126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239"/>
    <w:bookmarkStart w:name="z126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240"/>
    <w:bookmarkStart w:name="z127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241"/>
    <w:bookmarkStart w:name="z127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242"/>
    <w:bookmarkStart w:name="z127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243"/>
    <w:bookmarkStart w:name="z127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244"/>
    <w:bookmarkStart w:name="z127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245"/>
    <w:bookmarkStart w:name="z127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246"/>
    <w:bookmarkStart w:name="z127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247"/>
    <w:bookmarkStart w:name="z1277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248"/>
    <w:bookmarkStart w:name="z127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249"/>
    <w:bookmarkStart w:name="z127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250"/>
    <w:bookmarkStart w:name="z128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251"/>
    <w:bookmarkStart w:name="z128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252"/>
    <w:bookmarkStart w:name="z128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253"/>
    <w:bookmarkStart w:name="z128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254"/>
    <w:bookmarkStart w:name="z128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255"/>
    <w:bookmarkStart w:name="z128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256"/>
    <w:bookmarkStart w:name="z128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257"/>
    <w:bookmarkStart w:name="z128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258"/>
    <w:bookmarkStart w:name="z128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259"/>
    <w:bookmarkStart w:name="z128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260"/>
    <w:bookmarkStart w:name="z129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261"/>
    <w:bookmarkStart w:name="z129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262"/>
    <w:bookmarkStart w:name="z129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263"/>
    <w:bookmarkStart w:name="z1293" w:id="1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264"/>
    <w:bookmarkStart w:name="z129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265"/>
    <w:bookmarkStart w:name="z129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266"/>
    <w:bookmarkStart w:name="z129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298" w:id="1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Улгилинского сельского округа Жамбылского района</w:t>
      </w:r>
    </w:p>
    <w:bookmarkEnd w:id="1268"/>
    <w:bookmarkStart w:name="z1299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9"/>
    <w:bookmarkStart w:name="z130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Улгилинского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270"/>
    <w:bookmarkStart w:name="z130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271"/>
    <w:bookmarkStart w:name="z130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72"/>
    <w:bookmarkStart w:name="z130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273"/>
    <w:bookmarkStart w:name="z130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274"/>
    <w:bookmarkStart w:name="z130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275"/>
    <w:bookmarkStart w:name="z130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76"/>
    <w:bookmarkStart w:name="z1307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277"/>
    <w:bookmarkStart w:name="z130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278"/>
    <w:bookmarkStart w:name="z130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279"/>
    <w:bookmarkStart w:name="z131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Улгилинского сельского округа (далее – сельский округ) и отчета об исполнении бюджета;</w:t>
      </w:r>
    </w:p>
    <w:bookmarkEnd w:id="1280"/>
    <w:bookmarkStart w:name="z131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281"/>
    <w:bookmarkStart w:name="z131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282"/>
    <w:bookmarkStart w:name="z131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283"/>
    <w:bookmarkStart w:name="z131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284"/>
    <w:bookmarkStart w:name="z131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85"/>
    <w:bookmarkStart w:name="z131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286"/>
    <w:bookmarkStart w:name="z131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287"/>
    <w:bookmarkStart w:name="z131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88"/>
    <w:bookmarkStart w:name="z1319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289"/>
    <w:bookmarkStart w:name="z132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290"/>
    <w:bookmarkStart w:name="z132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291"/>
    <w:bookmarkStart w:name="z132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292"/>
    <w:bookmarkStart w:name="z132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93"/>
    <w:bookmarkStart w:name="z132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294"/>
    <w:bookmarkStart w:name="z132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95"/>
    <w:bookmarkStart w:name="z132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296"/>
    <w:bookmarkStart w:name="z132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297"/>
    <w:bookmarkStart w:name="z132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298"/>
    <w:bookmarkStart w:name="z132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299"/>
    <w:bookmarkStart w:name="z133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300"/>
    <w:bookmarkStart w:name="z133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301"/>
    <w:bookmarkStart w:name="z133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302"/>
    <w:bookmarkStart w:name="z133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303"/>
    <w:bookmarkStart w:name="z133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304"/>
    <w:bookmarkStart w:name="z133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305"/>
    <w:bookmarkStart w:name="z133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306"/>
    <w:bookmarkStart w:name="z133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307"/>
    <w:bookmarkStart w:name="z133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308"/>
    <w:bookmarkStart w:name="z133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309"/>
    <w:bookmarkStart w:name="z1340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310"/>
    <w:bookmarkStart w:name="z134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311"/>
    <w:bookmarkStart w:name="z134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312"/>
    <w:bookmarkStart w:name="z134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313"/>
    <w:bookmarkStart w:name="z134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314"/>
    <w:bookmarkStart w:name="z134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315"/>
    <w:bookmarkStart w:name="z134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316"/>
    <w:bookmarkStart w:name="z134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317"/>
    <w:bookmarkStart w:name="z134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318"/>
    <w:bookmarkStart w:name="z134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319"/>
    <w:bookmarkStart w:name="z1350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320"/>
    <w:bookmarkStart w:name="z135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321"/>
    <w:bookmarkStart w:name="z135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322"/>
    <w:bookmarkStart w:name="z135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323"/>
    <w:bookmarkStart w:name="z135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324"/>
    <w:bookmarkStart w:name="z135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325"/>
    <w:bookmarkStart w:name="z1356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26"/>
    <w:bookmarkStart w:name="z135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27"/>
    <w:bookmarkStart w:name="z135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328"/>
    <w:bookmarkStart w:name="z135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361" w:id="1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Улкенского сельского округа Жамбылского района</w:t>
      </w:r>
    </w:p>
    <w:bookmarkEnd w:id="1330"/>
    <w:bookmarkStart w:name="z1362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1"/>
    <w:bookmarkStart w:name="z136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Улкенского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32"/>
    <w:bookmarkStart w:name="z136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33"/>
    <w:bookmarkStart w:name="z136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34"/>
    <w:bookmarkStart w:name="z136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35"/>
    <w:bookmarkStart w:name="z136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36"/>
    <w:bookmarkStart w:name="z136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37"/>
    <w:bookmarkStart w:name="z136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38"/>
    <w:bookmarkStart w:name="z1370" w:id="1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39"/>
    <w:bookmarkStart w:name="z137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340"/>
    <w:bookmarkStart w:name="z137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341"/>
    <w:bookmarkStart w:name="z137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Улкенского сельского округа (далее – сельский округ) и отчета об исполнении бюджета;</w:t>
      </w:r>
    </w:p>
    <w:bookmarkEnd w:id="1342"/>
    <w:bookmarkStart w:name="z137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343"/>
    <w:bookmarkStart w:name="z137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344"/>
    <w:bookmarkStart w:name="z137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345"/>
    <w:bookmarkStart w:name="z137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346"/>
    <w:bookmarkStart w:name="z137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347"/>
    <w:bookmarkStart w:name="z137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348"/>
    <w:bookmarkStart w:name="z138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49"/>
    <w:bookmarkStart w:name="z138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350"/>
    <w:bookmarkStart w:name="z138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351"/>
    <w:bookmarkStart w:name="z138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352"/>
    <w:bookmarkStart w:name="z138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353"/>
    <w:bookmarkStart w:name="z138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354"/>
    <w:bookmarkStart w:name="z138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55"/>
    <w:bookmarkStart w:name="z138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356"/>
    <w:bookmarkStart w:name="z138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57"/>
    <w:bookmarkStart w:name="z138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358"/>
    <w:bookmarkStart w:name="z139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59"/>
    <w:bookmarkStart w:name="z139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360"/>
    <w:bookmarkStart w:name="z139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361"/>
    <w:bookmarkStart w:name="z139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362"/>
    <w:bookmarkStart w:name="z139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363"/>
    <w:bookmarkStart w:name="z139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364"/>
    <w:bookmarkStart w:name="z139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365"/>
    <w:bookmarkStart w:name="z139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366"/>
    <w:bookmarkStart w:name="z139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367"/>
    <w:bookmarkStart w:name="z139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368"/>
    <w:bookmarkStart w:name="z140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369"/>
    <w:bookmarkStart w:name="z140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370"/>
    <w:bookmarkStart w:name="z140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371"/>
    <w:bookmarkStart w:name="z1403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372"/>
    <w:bookmarkStart w:name="z140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373"/>
    <w:bookmarkStart w:name="z140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374"/>
    <w:bookmarkStart w:name="z140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375"/>
    <w:bookmarkStart w:name="z140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376"/>
    <w:bookmarkStart w:name="z140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377"/>
    <w:bookmarkStart w:name="z14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378"/>
    <w:bookmarkStart w:name="z141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379"/>
    <w:bookmarkStart w:name="z14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380"/>
    <w:bookmarkStart w:name="z141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381"/>
    <w:bookmarkStart w:name="z141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382"/>
    <w:bookmarkStart w:name="z141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383"/>
    <w:bookmarkStart w:name="z141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384"/>
    <w:bookmarkStart w:name="z141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385"/>
    <w:bookmarkStart w:name="z141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386"/>
    <w:bookmarkStart w:name="z141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387"/>
    <w:bookmarkStart w:name="z1419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388"/>
    <w:bookmarkStart w:name="z142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389"/>
    <w:bookmarkStart w:name="z142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390"/>
    <w:bookmarkStart w:name="z142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424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Шиенского сельского округа Жамбылского района</w:t>
      </w:r>
    </w:p>
    <w:bookmarkEnd w:id="1392"/>
    <w:bookmarkStart w:name="z1425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3"/>
    <w:bookmarkStart w:name="z142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Шиенского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394"/>
    <w:bookmarkStart w:name="z142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95"/>
    <w:bookmarkStart w:name="z142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96"/>
    <w:bookmarkStart w:name="z142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97"/>
    <w:bookmarkStart w:name="z143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98"/>
    <w:bookmarkStart w:name="z143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399"/>
    <w:bookmarkStart w:name="z143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00"/>
    <w:bookmarkStart w:name="z1433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01"/>
    <w:bookmarkStart w:name="z143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02"/>
    <w:bookmarkStart w:name="z143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03"/>
    <w:bookmarkStart w:name="z143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Шиенского сельского округа (далее – сельский округ) и отчета об исполнении бюджета;</w:t>
      </w:r>
    </w:p>
    <w:bookmarkEnd w:id="1404"/>
    <w:bookmarkStart w:name="z143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405"/>
    <w:bookmarkStart w:name="z143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06"/>
    <w:bookmarkStart w:name="z143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407"/>
    <w:bookmarkStart w:name="z144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408"/>
    <w:bookmarkStart w:name="z144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09"/>
    <w:bookmarkStart w:name="z144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410"/>
    <w:bookmarkStart w:name="z144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11"/>
    <w:bookmarkStart w:name="z144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12"/>
    <w:bookmarkStart w:name="z144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413"/>
    <w:bookmarkStart w:name="z144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414"/>
    <w:bookmarkStart w:name="z144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415"/>
    <w:bookmarkStart w:name="z144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416"/>
    <w:bookmarkStart w:name="z144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17"/>
    <w:bookmarkStart w:name="z145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418"/>
    <w:bookmarkStart w:name="z145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419"/>
    <w:bookmarkStart w:name="z145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420"/>
    <w:bookmarkStart w:name="z145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421"/>
    <w:bookmarkStart w:name="z145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422"/>
    <w:bookmarkStart w:name="z145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423"/>
    <w:bookmarkStart w:name="z145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424"/>
    <w:bookmarkStart w:name="z145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425"/>
    <w:bookmarkStart w:name="z145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426"/>
    <w:bookmarkStart w:name="z145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427"/>
    <w:bookmarkStart w:name="z146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428"/>
    <w:bookmarkStart w:name="z146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429"/>
    <w:bookmarkStart w:name="z146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430"/>
    <w:bookmarkStart w:name="z146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431"/>
    <w:bookmarkStart w:name="z1464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432"/>
    <w:bookmarkStart w:name="z146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433"/>
    <w:bookmarkStart w:name="z1466" w:id="1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434"/>
    <w:bookmarkStart w:name="z146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435"/>
    <w:bookmarkStart w:name="z146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436"/>
    <w:bookmarkStart w:name="z146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437"/>
    <w:bookmarkStart w:name="z147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438"/>
    <w:bookmarkStart w:name="z147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439"/>
    <w:bookmarkStart w:name="z147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440"/>
    <w:bookmarkStart w:name="z147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441"/>
    <w:bookmarkStart w:name="z147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442"/>
    <w:bookmarkStart w:name="z147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443"/>
    <w:bookmarkStart w:name="z147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444"/>
    <w:bookmarkStart w:name="z147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445"/>
    <w:bookmarkStart w:name="z147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446"/>
    <w:bookmarkStart w:name="z147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447"/>
    <w:bookmarkStart w:name="z148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448"/>
    <w:bookmarkStart w:name="z148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449"/>
    <w:bookmarkStart w:name="z1482" w:id="1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450"/>
    <w:bookmarkStart w:name="z148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451"/>
    <w:bookmarkStart w:name="z148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452"/>
    <w:bookmarkStart w:name="z148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Жамбылского районного маслихата от "25" мая 2018 года № 38-186</w:t>
            </w:r>
            <w:r>
              <w:br/>
            </w:r>
          </w:p>
        </w:tc>
      </w:tr>
    </w:tbl>
    <w:bookmarkStart w:name="z1487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Шолаккаргалинского сельского округа Жамбылского района</w:t>
      </w:r>
    </w:p>
    <w:bookmarkEnd w:id="1454"/>
    <w:bookmarkStart w:name="z1488" w:id="1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5"/>
    <w:bookmarkStart w:name="z148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Шолаккаргалинского сельского округа Жамбылского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1456"/>
    <w:bookmarkStart w:name="z149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457"/>
    <w:bookmarkStart w:name="z149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458"/>
    <w:bookmarkStart w:name="z149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459"/>
    <w:bookmarkStart w:name="z149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60"/>
    <w:bookmarkStart w:name="z149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461"/>
    <w:bookmarkStart w:name="z149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462"/>
    <w:bookmarkStart w:name="z1496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63"/>
    <w:bookmarkStart w:name="z149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64"/>
    <w:bookmarkStart w:name="z149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65"/>
    <w:bookmarkStart w:name="z149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Шолаккаргалинского сельского округа (далее – сельский округ) и отчета об исполнении бюджета;</w:t>
      </w:r>
    </w:p>
    <w:bookmarkEnd w:id="1466"/>
    <w:bookmarkStart w:name="z150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467"/>
    <w:bookmarkStart w:name="z150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68"/>
    <w:bookmarkStart w:name="z150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469"/>
    <w:bookmarkStart w:name="z150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470"/>
    <w:bookmarkStart w:name="z150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71"/>
    <w:bookmarkStart w:name="z150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Жамбылского района кандидатур на должность акима сельского округа для дальнейшего внесения в Жамбылский районный маслихат для проведения выборов акима сельского округа;</w:t>
      </w:r>
    </w:p>
    <w:bookmarkEnd w:id="1472"/>
    <w:bookmarkStart w:name="z150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73"/>
    <w:bookmarkStart w:name="z150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74"/>
    <w:bookmarkStart w:name="z150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475"/>
    <w:bookmarkStart w:name="z150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476"/>
    <w:bookmarkStart w:name="z151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477"/>
    <w:bookmarkStart w:name="z151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478"/>
    <w:bookmarkStart w:name="z151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479"/>
    <w:bookmarkStart w:name="z151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480"/>
    <w:bookmarkStart w:name="z151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481"/>
    <w:bookmarkStart w:name="z151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482"/>
    <w:bookmarkStart w:name="z151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483"/>
    <w:bookmarkStart w:name="z151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484"/>
    <w:bookmarkStart w:name="z151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485"/>
    <w:bookmarkStart w:name="z151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486"/>
    <w:bookmarkStart w:name="z152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487"/>
    <w:bookmarkStart w:name="z1521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488"/>
    <w:bookmarkStart w:name="z152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489"/>
    <w:bookmarkStart w:name="z152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Жамбылского районного маслихата, представители аппарата акима Жамбылского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490"/>
    <w:bookmarkStart w:name="z152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491"/>
    <w:bookmarkStart w:name="z152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492"/>
    <w:bookmarkStart w:name="z152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493"/>
    <w:bookmarkStart w:name="z152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494"/>
    <w:bookmarkStart w:name="z152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495"/>
    <w:bookmarkStart w:name="z1529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496"/>
    <w:bookmarkStart w:name="z153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497"/>
    <w:bookmarkStart w:name="z153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498"/>
    <w:bookmarkStart w:name="z153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499"/>
    <w:bookmarkStart w:name="z153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500"/>
    <w:bookmarkStart w:name="z153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501"/>
    <w:bookmarkStart w:name="z153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502"/>
    <w:bookmarkStart w:name="z153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503"/>
    <w:bookmarkStart w:name="z153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504"/>
    <w:bookmarkStart w:name="z153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505"/>
    <w:bookmarkStart w:name="z153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округа в срок пяти рабочих дней.</w:t>
      </w:r>
    </w:p>
    <w:bookmarkEnd w:id="1506"/>
    <w:bookmarkStart w:name="z154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507"/>
    <w:bookmarkStart w:name="z154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Жамбылского районного маслихата.</w:t>
      </w:r>
    </w:p>
    <w:bookmarkEnd w:id="1508"/>
    <w:bookmarkStart w:name="z154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1509"/>
    <w:bookmarkStart w:name="z154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510"/>
    <w:bookmarkStart w:name="z154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511"/>
    <w:bookmarkStart w:name="z1545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1512"/>
    <w:bookmarkStart w:name="z154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1513"/>
    <w:bookmarkStart w:name="z154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Жамбылского района или вышестоящим руководителям должностных лиц ответственных за исполнение решений собрания.</w:t>
      </w:r>
    </w:p>
    <w:bookmarkEnd w:id="1514"/>
    <w:bookmarkStart w:name="z154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Жамбылского района или вышестоящим руководством соответствующих должностных лиц.</w:t>
      </w:r>
    </w:p>
    <w:bookmarkEnd w:id="15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