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368b" w14:textId="02436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22 декабря 2017 года № 23-111 "О бюджете Аксуского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22 ноября 2018 года № 34-163. Зарегистрировано Департаментом юстиции Алматинской области 27 ноября 2018 года № 4888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бюджете Аксуского района на 2018-2020 годы" от 22 декабря 2017 года № 23-111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7831569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176822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5799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5383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7643565 тысяч тенге,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1767517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1834948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4041100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7865530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68854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84878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16024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102815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102815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2018 год объемы бюджетных субвенций, передаваемых из районного бюджета в бюджеты сельских округов, в сумме 163766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Аксускому сельскому округу 14172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Есеболатовскому сельскому округу 35490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Жансугуровскому сельскому округу 11954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Капальскому сельскому округу 13111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Карачиликскому сельскому округу 66284 тысячи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Кызылагашскому сельскому округу 15333 тысячи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Матайскому сельскому округу 7422 тысячи тенге.".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22 ноября 2018 года № 34-163 "О внесении изменений в решение Аксуского районного маслихата от 22 декабря 2017 года № 23-111 "О бюджете Аксуского района на 2018- 2020 годы"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22 декабря 2017 года № 23-111 "О бюджете Аксуского района на 2018- 2020 годы"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027"/>
        <w:gridCol w:w="1396"/>
        <w:gridCol w:w="1396"/>
        <w:gridCol w:w="4955"/>
        <w:gridCol w:w="28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7865530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350558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159484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992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4996705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231470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225171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4164185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3245619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3122427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846432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1007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214374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27181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918"/>
        <w:gridCol w:w="1247"/>
        <w:gridCol w:w="1247"/>
        <w:gridCol w:w="5737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381409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323086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255934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67152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47924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920979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1576"/>
        <w:gridCol w:w="1577"/>
        <w:gridCol w:w="4420"/>
        <w:gridCol w:w="28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912848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1"/>
        <w:gridCol w:w="1469"/>
        <w:gridCol w:w="1469"/>
        <w:gridCol w:w="457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4053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615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855"/>
        <w:gridCol w:w="1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7"/>
        <w:gridCol w:w="21"/>
        <w:gridCol w:w="1592"/>
        <w:gridCol w:w="1026"/>
        <w:gridCol w:w="4411"/>
        <w:gridCol w:w="2112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456"/>
        <w:gridCol w:w="1978"/>
        <w:gridCol w:w="1978"/>
        <w:gridCol w:w="2414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