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2923" w14:textId="8112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собрании местных сообществ сельских округов города Капшагай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28 мая 2018 года № 35-158. Зарегистрировано Департаментом юстиции Алматинской области 11 июня 2018 года № 4742. Утратило силу решением Капшагайского городского маслихата от 24 сентября 2021 года № 12-40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Капшагайского городского маслихата от 24.09.2020 </w:t>
      </w:r>
      <w:r>
        <w:rPr>
          <w:rFonts w:ascii="Times New Roman"/>
          <w:b w:val="false"/>
          <w:i w:val="false"/>
          <w:color w:val="ff0000"/>
          <w:sz w:val="28"/>
        </w:rPr>
        <w:t>№ 12-40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Капшагайский городской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собрания местного сообщества Заречного сельского округа города Капшагай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собрания местного сообщества Шенгельдинского сельского округа города Капшагай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Капшагайского городского маслихата "По депутатскому представительству, законности, правовой защите и связи с общественными организациями".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Капшагайского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Ефименко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Капшагайского городского маслихата от 28 мая 2018 года № 35-158 "Об утверждении Регламентов собрании местных сообществ сельских округов города Капшагай"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Заречного сельского округа города Капшагай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Заречного сельского округа города Капшагай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Заречного сельского округа и отчета об исполнении бюджета;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Заречного сельского округа по управлению коммунальной собственностью Заречного сельского округа (коммунальной собственностью местного самоуправления);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Заречного сельского округа;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Заречного сельского округа;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Капшагай кандидатур на должность акима Заречного сельского округа для дальнейшего внесения в Капшагайский городской маслихат для проведения выборов акима Заречного сельского округа;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Заречного сельского округа;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Заречного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Заречного сельского округа с указанием повестки дня.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Заречного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Заречного сельского округа не позднее, чем за пять календарных дней до созыва собрания представляет членам собрания и акиму Заречного сельского округа необходимые материалы в письменном виде или в форме электронного документа.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Заречного сельского округа проводится регистрация присутствующих членов собрания, ее результаты оглашаются акимом Заречного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Заречного сельского округа или уполномоченным им лицом.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Заречного сельского округа на основе предложений, вносимых членами собрания, акимом Заречного сельского округа.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Капшагайского городского маслихата, представители аппарата акима города Капшагай,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7"/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Заречного сельского округа.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Заречного сельского округа в срок пяти рабочих дней.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Заречного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Заречного сельского округа, вопрос разрешается вышестоящим акимом после его предварительного обсуждения на заседании Капшагайского городского маслихата.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Заречного сельского округа решений собрания доводятся аппаратом акима Заречного сельского округа до членов собрания в течение пяти рабочих дней.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Заречного сельского округа.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Заречного сельского округа через средства массовой информации или иными способами.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города Капшагай или вышестоящим руководителям должностных лиц ответственных за исполнение решений собрания.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города Капшагай или вышестоящим руководством соответствующих должностных лиц.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Капшагайского городского маслихата от 28 мая 2018 года № 35-158 "Об утверждении Регламентов собрании местных сообществ сельских округов города Капшагай"</w:t>
            </w:r>
          </w:p>
        </w:tc>
      </w:tr>
    </w:tbl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Шенгельдинского сельского округа города Капшагай</w:t>
      </w:r>
    </w:p>
    <w:bookmarkEnd w:id="68"/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Шенгельдинского сельского округа города Капшагай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76"/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Шенгельдинского сельского округа и отчета об исполнении бюджета;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Шенгельдинского сельского округа по управлению коммунальной собственностью Шенгельдинского сельского округа (коммунальной собственностью местного самоуправления);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Шенгельдинского сельского округа;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Шенгельдинского сельского округа;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Капшагай кандидатур на должность акима Шенгельдинского сельского округа для дальнейшего внесения в Капшагайский городской маслихат для проведения выборов акима Шенгельдинского сельского округа;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Шенгельдинского сельского округа;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Шенгельдинского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Шенгельдинского сельского округа с указанием повестки дня.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Шенгельдинского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Шенгельдинского сельского округа не позднее, чем за пять календарных дней до созыва собрания представляет членам собрания и акиму Шенгельдинского сельского округа необходимые материалы в письменном виде или в форме электронного документа.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Шенгельдинского сельского округа проводится регистрация присутствующих членов собрания, ее результаты оглашаются акимом Шенгельдинского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Шенгельдинского сельского округа или уполномоченным им лицом.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Шенгельдинского сельского округа на основе предложений, вносимых членами собрания, акимом Шенгельдинского сельского округа.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Капшагайского городского маслихата, представители аппарата акима города Капшагай,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09"/>
    <w:bookmarkStart w:name="z12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Шенгельдинского сельского округа.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Шенгельдинского сельского округа в срок пяти рабочих дней.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Шенгельдинского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Шенгельдинского сельского округа, вопрос разрешается вышестоящим акимом после его предварительного обсуждения на заседании Капшагайского городского маслихата.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Шенгельдинского сельского округа решений собрания доводятся аппаратом акима Шенгельдинского сельского округа до членов собрания в течение пяти рабочих дней.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Шенгельдинского сельского округа.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Шенгельдинского сельского округа через средства массовой информации или иными способами.</w:t>
      </w:r>
    </w:p>
    <w:bookmarkEnd w:id="125"/>
    <w:bookmarkStart w:name="z13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города Капшагай или вышестоящим руководителям должностных лиц ответственных за исполнение решений собрания.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города Капшагай или вышестоящим руководством соответствующих должностных лиц.</w:t>
      </w:r>
    </w:p>
    <w:bookmarkEnd w:id="1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