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799" w14:textId="80a7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26 марта 2018 года № 168. Зарегистрировано Департаментом юстиции Алматинской области 19 апреля 2018 года № 4653. Утратило силу постановлением акимата города Талдыкорган Алматинской области от 25 ноября 2021 года № 618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Талдыкрган Алматинской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Талдыкорган: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 от 14 февраля 2017 года № 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февраля 2017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города Талдыкорган от 14 февраля 2017 года № 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 от 16 октября 2017 года № 588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ноября 2017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Талдыкорган"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Талдыкорган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и государственно-правовой отдел аппарата акима города Талдыкорган сведений об исполнении мероприятий, предусмотренных подпунктами 1), 2),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М. Кольбаева.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"26" марта 2018 года за № 168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Талдыкорган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до 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комбинированного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№1" государственного учреждения "Отдел образования города Талдыкоргана"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 2 комбинированного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"Балбөбек"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4"государственного учреждения "Отдел образования города Талдыкорган",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города Талдыкорган",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6"государственного учреждения "Отдел образования города Талдыкорган",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 7"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 8 "Күншуақ"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10"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"Комбинированный ясли-сад № 11 "Құлыншақ" государственного учреждения"Отдела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 12 "Байтерек"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13 "Құралай" комбинированного типа"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"Айбөбек"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"Айгөлек"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42"государственного учреждения "Отдел образования города Талдыкорган",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45 "Арман"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города Талдыкоргана",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"Алтын Ар 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"БалапанСабрина"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"Жетісубалдырғаны"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"Мейір"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"Школа основ управления"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"Асми"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"NEW FORMAT"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"Немерелер"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"Тумар"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"Дилназ"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Сад" Балалар әлемі"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Образовательное Учреждение детский сад "INTELLECiTy"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Учреждение Детский Сад "Диара" с разновозрастными группами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Учреждение детский сад "Балажан" комбинированного типа с логопедическим уклоном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Учреждение "Детский сад "Маулен"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Учреждение ясли-сад "Жас-Ұлан"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"Амандық" с разновозрастными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"Кәтия апа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- сад НурГазиз"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предпринематель дошкольное учреждение "НҰР-АЙ"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BALABALA (БАЛАБАЛА)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"Әдемі Балабақшасы мектепке дейінгі мекеме"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ДУ "Какаду"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Детский Сад "Аниса"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"Детский сад "Нұр- Ғазиз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сад" Ақ Шапағат"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"Інкәр"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Bambini"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"Камбар" Детский сад Lider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Детский сад "Нурбек"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Алпамысland"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Дошкольный ясли сад "Алтын бесік"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А. Макаренко с дошкольным мини центром"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 с дошкольным мини центром" государственное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19 имени М. Жумабаева с дошкольным мини центром"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 села Отенай с дошкольным мини центром"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22 села Енбек с дошкольным мини центром"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 села Мойнак с дошкольным мини центром"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25 с дошкольным мини центром"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26 с дошкольным мини центром в Еркинском сельском округе" государственного учреждения "Отдел образования города Талдыкорган"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