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6c032" w14:textId="e96c0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города Талдыкорган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Талдыкорганского городского маслихата Алматинской области от 28 марта 2018 года № 167. Зарегистрировано Департаментом юстиции Алматинской области 17 апреля 2018 года № 4644. Утратило силу решением маслихата города Талдыкорган области Жетісу от 15 ноября 2023 года № 11-68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Талдыкорган области Жетісу от 15.11.2023 </w:t>
      </w:r>
      <w:r>
        <w:rPr>
          <w:rFonts w:ascii="Times New Roman"/>
          <w:b w:val="false"/>
          <w:i w:val="false"/>
          <w:color w:val="ff0000"/>
          <w:sz w:val="28"/>
        </w:rPr>
        <w:t>№ 11-68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 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Талдыкорганский городской маслихат 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размеров и определения перечня отдельных категорий нуждающихся граждан города Талдыкорган,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Талдыкорганского городского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города Талдыкорган" от 23 сентября 2016 года № 49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3982</w:t>
      </w:r>
      <w:r>
        <w:rPr>
          <w:rFonts w:ascii="Times New Roman"/>
          <w:b w:val="false"/>
          <w:i w:val="false"/>
          <w:color w:val="000000"/>
          <w:sz w:val="28"/>
        </w:rPr>
        <w:t>, опубликован 28 октября 2016 года в Эталонном контрольном банке нормативных правовых актов Республики Казахстан).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городского маслихата "По вопросам социальной защиты, соблюдению законности, защиты окружающей среды и прав граждан".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Талдыкорганского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Онгарбаев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Талдыкорганского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Булдыбаев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решением Талдыкорганского городского маслихата от "28" марта 2018 года № 167 "Об утверждении Правил оказания социальной помощи, установления размеров и определения перечня отдельных категорий нуждающихся граждан города Талдыкорган"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города Талдыкорган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города Талдыкорган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термины и понятия, которые используются в настоящих Правилах: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города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Алматинской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исполнительный орган города республиканского значения, столицы, района (города областного значения), района в городе в сфере социальной защиты населения, финансируемый за счет местного бюджета, осуществляющий оказание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социальной помощью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Талдыкорганского городского маслихата Алматинской области от 17.09.2018 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с изменениями внесенными решением Талдыкорганского городского маслихата Алматинской области от 11.11.2019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22.09.2020 </w:t>
      </w:r>
      <w:r>
        <w:rPr>
          <w:rFonts w:ascii="Times New Roman"/>
          <w:b w:val="false"/>
          <w:i w:val="false"/>
          <w:color w:val="000000"/>
          <w:sz w:val="28"/>
        </w:rPr>
        <w:t>№ 428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в денежной или натуральной форме отдельным категориям нуждающихся граждан (далее – получатели) в случае наступления трудной жизненной ситуации, а также к памятным датам и праздничным дням.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Лицам, указанным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 и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мая 2020 года "О ветеранах", социальная помощь оказывается в порядке, предусмотренном настоящими Правилами.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Талдыкорганского городского маслихата Алматинской области от 22.09.2020 </w:t>
      </w:r>
      <w:r>
        <w:rPr>
          <w:rFonts w:ascii="Times New Roman"/>
          <w:b w:val="false"/>
          <w:i w:val="false"/>
          <w:color w:val="000000"/>
          <w:sz w:val="28"/>
        </w:rPr>
        <w:t>№ 428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(или) периодически (ежемесячно, ежеквартально, 1 раз в полугодие).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памятных дат и праздничных дней для оказания единовременной социальной помощи: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– День вывода ограниченного контингента советских войск из Демократической Республики Афганистан;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исключен решением Талдыкорганского городского маслихата Алматинской области от 22.09.2020 </w:t>
      </w:r>
      <w:r>
        <w:rPr>
          <w:rFonts w:ascii="Times New Roman"/>
          <w:b w:val="false"/>
          <w:i w:val="false"/>
          <w:color w:val="000000"/>
          <w:sz w:val="28"/>
        </w:rPr>
        <w:t>№ 428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мая – День Победы;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29 августа – День закрытия Семипалатинского испытательного ядерного полигона.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Талдыкорганского городского маслихата Алматинской области от 17.09.2018 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с изменением внесенным решением Талдыкорганского городского маслихата Алматинской области от 22.09.2020 </w:t>
      </w:r>
      <w:r>
        <w:rPr>
          <w:rFonts w:ascii="Times New Roman"/>
          <w:b w:val="false"/>
          <w:i w:val="false"/>
          <w:color w:val="000000"/>
          <w:sz w:val="28"/>
        </w:rPr>
        <w:t>№ 428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 и установления размеров социальной помощи</w:t>
      </w:r>
    </w:p>
    <w:bookmarkStart w:name="z5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категорий получателей и предельные размеры социальной помощи: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участники и инвалиды Великой Отечественной войны – 400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ветераны боевых действий на территории других государств – 52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ветераны, приравненные по льготам к ветеранам Великой Отечественной войны – 52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категории лиц, приравненные по льготам и гарантиям к участникам Великой Отечественной войны – 52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гражданам имеющие социально значимые заболевания, без учета доходов семьи - 5 месячных расчетных показателей, в том числе: детям с вирусом иммунодефицита человека - двукратный прожиточный минимум;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дети-сироты и дети оставшиеся без попечения родителей обучающиеся на дневных отделениях в организациях высшего, технического и профессионального, после среднего образования Республики Казахстан без учета доходов, малообеспеченные семьи, имеющие в составе обучающихся детей на дневных отделениях в организациях высшего, технического и профессионального, после среднего образования Республики Казахстан, со среднедушевым доходом, не превышающим величину прожиточного минимума, установленного по области, предшествовавшем кварталу обращения за назначением социальной помощи – 500 месячных расчетных показателей в пределах средств, предусмотренных бюджетом на текущий финансовый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причинении ущерба гражданину (семье) либо его имуществу вследствие стихийного бедствия или пожара – 200 месячных расчетных показателей на семью;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лица, освобожденные из мест лишения свободы – 15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лица, состоящие на учете службы пробации – 15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семьи, дети которых воспитываются и обучаются в дошкольных организациях образования, у которых среднедушевой доход не превышает семьдесяти процентного порога, в кратном отношении к прожиточному минимуму по области – 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ветераны труда – 52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Ежемесячная социальная помощь участникам и инвалидам Великой Отечественной войны в размере 3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отнесения граждан к категории нуждающихся при наступлении трудной жизненной ситуации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в однократном отношении к прожиточному минимуму по области, за исключением подпункта 10) пункта 7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Специальная комиссия при вынесении заключения о необходимости оказания социальной помощи руководствуются перечнем категорий получателей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Талдыкорганского городского маслихата Алматинской области от 17.09.2018 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11.11.2019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с изменением, внесенным решением Талдыкорганского городского маслихата Алматинской области от 22.09.2020 </w:t>
      </w:r>
      <w:r>
        <w:rPr>
          <w:rFonts w:ascii="Times New Roman"/>
          <w:b w:val="false"/>
          <w:i w:val="false"/>
          <w:color w:val="000000"/>
          <w:sz w:val="28"/>
        </w:rPr>
        <w:t>№ 428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30.03.2022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 Алматинской области.</w:t>
      </w:r>
    </w:p>
    <w:bookmarkEnd w:id="14"/>
    <w:bookmarkStart w:name="z5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15"/>
    <w:bookmarkStart w:name="z5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16"/>
    <w:bookmarkStart w:name="z5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10. Социальная помощь к памятным датам и праздничным дням оказывается по списку, утверждаемому местным исполнительным органом по предоставлению уполномоченной организации либо иных организаций без истребования заявлений от получателей.</w:t>
      </w:r>
    </w:p>
    <w:bookmarkEnd w:id="17"/>
    <w:bookmarkStart w:name="z5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документов:</w:t>
      </w:r>
    </w:p>
    <w:bookmarkEnd w:id="18"/>
    <w:bookmarkStart w:name="z5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решением Талдыкорганского городского маслихата Алматинской области от 22.09.2020 </w:t>
      </w:r>
      <w:r>
        <w:rPr>
          <w:rFonts w:ascii="Times New Roman"/>
          <w:b w:val="false"/>
          <w:i w:val="false"/>
          <w:color w:val="000000"/>
          <w:sz w:val="28"/>
        </w:rPr>
        <w:t>№ 428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решением Талдыкорганского городского маслихата Алматинской области от 22.09.2020 </w:t>
      </w:r>
      <w:r>
        <w:rPr>
          <w:rFonts w:ascii="Times New Roman"/>
          <w:b w:val="false"/>
          <w:i w:val="false"/>
          <w:color w:val="000000"/>
          <w:sz w:val="28"/>
        </w:rPr>
        <w:t>№ 428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bookmarkEnd w:id="20"/>
    <w:bookmarkStart w:name="z6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ситуации.</w:t>
      </w:r>
    </w:p>
    <w:bookmarkEnd w:id="21"/>
    <w:bookmarkStart w:name="z6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обращения за социальной помощью при наступлении трудной жизненной ситуации вследствие стихийного бедствия или пожара – три месяца.</w:t>
      </w:r>
    </w:p>
    <w:bookmarkEnd w:id="22"/>
    <w:bookmarkStart w:name="z6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 представляются в подлинниках для сверки, после чего подлинники документов возвращаются заявителю.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Талдыкорганского городского маслихата Алматинской области от 22.09.2020 </w:t>
      </w:r>
      <w:r>
        <w:rPr>
          <w:rFonts w:ascii="Times New Roman"/>
          <w:b w:val="false"/>
          <w:i w:val="false"/>
          <w:color w:val="000000"/>
          <w:sz w:val="28"/>
        </w:rPr>
        <w:t>№ 428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(семьи).</w:t>
      </w:r>
    </w:p>
    <w:bookmarkEnd w:id="24"/>
    <w:bookmarkStart w:name="z6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приложениям 2, 3 Типовых правил и направляет их в уполномоченный орган или акиму сельского округа.</w:t>
      </w:r>
    </w:p>
    <w:bookmarkEnd w:id="25"/>
    <w:bookmarkStart w:name="z6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End w:id="26"/>
    <w:bookmarkStart w:name="z6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27"/>
    <w:bookmarkStart w:name="z6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28"/>
    <w:bookmarkStart w:name="z6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29"/>
    <w:bookmarkStart w:name="z6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30"/>
    <w:bookmarkStart w:name="z7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31"/>
    <w:bookmarkStart w:name="z7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 пунктах 15 и 16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</w:t>
      </w:r>
    </w:p>
    <w:bookmarkEnd w:id="32"/>
    <w:bookmarkStart w:name="z7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33"/>
    <w:bookmarkStart w:name="z7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Отказ в оказании социальной помощи осуществляется в случаях:</w:t>
      </w:r>
    </w:p>
    <w:bookmarkEnd w:id="34"/>
    <w:bookmarkStart w:name="z7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выявления недостоверных сведений, представленных заявителями;</w:t>
      </w:r>
    </w:p>
    <w:bookmarkEnd w:id="35"/>
    <w:bookmarkStart w:name="z7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36"/>
    <w:bookmarkStart w:name="z7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местными представительными органами порога для оказания социальной помощи.</w:t>
      </w:r>
    </w:p>
    <w:bookmarkEnd w:id="37"/>
    <w:bookmarkStart w:name="z7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Финансирование расходов на предоставление социальной помощи осуществляется в пределах средств, предусмотренных местным бюджетом на текущий финансовый год.</w:t>
      </w:r>
    </w:p>
    <w:bookmarkEnd w:id="38"/>
    <w:bookmarkStart w:name="z7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39"/>
    <w:bookmarkStart w:name="z7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Социальная помощь прекращается в случаях:</w:t>
      </w:r>
    </w:p>
    <w:bookmarkEnd w:id="40"/>
    <w:bookmarkStart w:name="z8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смерти получателя;</w:t>
      </w:r>
    </w:p>
    <w:bookmarkEnd w:id="41"/>
    <w:bookmarkStart w:name="z8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выезда получателя на постоянное проживание за пределы соответствующей административно-территориальной единицы;</w:t>
      </w:r>
    </w:p>
    <w:bookmarkEnd w:id="42"/>
    <w:bookmarkStart w:name="z8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направления получателя на проживание в государственные медико-социальные учреждения;</w:t>
      </w:r>
    </w:p>
    <w:bookmarkEnd w:id="43"/>
    <w:bookmarkStart w:name="z8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выявления недостоверных сведений, представленных заявителем.</w:t>
      </w:r>
    </w:p>
    <w:bookmarkEnd w:id="44"/>
    <w:bookmarkStart w:name="z8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45"/>
    <w:bookmarkStart w:name="z8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46"/>
    <w:bookmarkStart w:name="z8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47"/>
    <w:bookmarkStart w:name="z8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48"/>
    <w:bookmarkStart w:name="z8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Отношения, не урегулированные настоящими Правилами, регулируются в соответствии с действующим законодательством Республики Казахстан.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