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606c" w14:textId="37d6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декабря 2018 года № 607. Зарегистрировано Департаментом юстиции Алматинской области 24 декабря 2018 года № 4976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Алматинской области Турлашова Л.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607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Алматинской области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 рассматривается комиссией, созданной акиматом Алматинской области, по представлению Департамента полиции Алматинской области (далее – Комиссией).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принимаемой Комиссией.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 устанавливается Комиссией с учетом внесенного поощряемым вклада в обеспечение общественного порядка и не превышает, как правило, 10-кратного месячного расчетного показателя.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Департамента полиции Алматинской области согласно решению, принятому Комиссией.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