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9aff5" w14:textId="449af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сельскохозяйственных культур и норм субсидий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9 октября 2018 года № 475. Зарегистрировано Департаментом юстиции Алматинской области 16 октября 2018 года № 4847. Утратило силу постановлением акимата Алматинской области от 1 марта 2019 года № 85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01.03.2019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утвержденного приказом исполняющего обязанности Министра сельского хозяйства Республики Казахстан от 27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4-3/177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(зарегистрирован в Реестре государственной регистрации нормативных правовых актов № 11094),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приоритетных сельскохозяйственных культур по Алматинской области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субсидий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Алматинской области "Об утверждении перечня приоритетных сельскохозяйственных культур и норм субсидий на 2017 год" от 18 мая 2017 года № 207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4218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 02 июня 2017 года в Эталонном контрольном банке нормативных правовых актов Республики Казахстан).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Алматинской области С. Бескемпирова.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постановлением акимата Алматинской области от "09" октября 2018 года № 475</w:t>
            </w:r>
            <w:r>
              <w:br/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культур по Алматинской области.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9"/>
        <w:gridCol w:w="6901"/>
      </w:tblGrid>
      <w:tr>
        <w:trPr>
          <w:trHeight w:val="30" w:hRule="atLeast"/>
        </w:trPr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3"/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сельскохозяйственных культур</w:t>
            </w:r>
          </w:p>
        </w:tc>
      </w:tr>
      <w:tr>
        <w:trPr>
          <w:trHeight w:val="30" w:hRule="atLeast"/>
        </w:trPr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утвержденное постановлением акимата Алматинской области от "09" октября 2018 года № 475</w:t>
            </w:r>
            <w:r>
              <w:br/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5"/>
        <w:gridCol w:w="2369"/>
        <w:gridCol w:w="8016"/>
      </w:tblGrid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сельскохозяйственных культур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бюджетных субсидий на 1 тонну, тенге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  <w:tc>
          <w:tcPr>
            <w:tcW w:w="8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