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9b50" w14:textId="3f09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области от 28 декабря 2017 года № 584 "Об утверждении регламентов государственных услуг"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5 июня 2018 года № 264. Зарегистрировано Департаментом юстиции Алматинской области 29 июня 2018 года № 4756. Утратило силу постановлением акимата Алматинской области от 8 апреля 2020 года № 154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08.04.2020 </w:t>
      </w:r>
      <w:r>
        <w:rPr>
          <w:rFonts w:ascii="Times New Roman"/>
          <w:b w:val="false"/>
          <w:i w:val="false"/>
          <w:color w:val="ff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№ 11765),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области "Об утверждении регламентов государственных услуг" от 28 декабря 2017 года № 584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4506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января 2018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соответственно.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Алматинской области" в установленном законодательством Республики Казахстан порядке обеспечить: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сведений, об исполнении мероприятий, предусмотренных подпунктами 1), 2) и 3) настоящего пункта.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области С. Бескемпирова.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Турлашов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Алматинской области от "05" июня 2018 года № 264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постановлением акимата Алматинской области от 28 декабря 2017 года № 584</w:t>
            </w:r>
          </w:p>
        </w:tc>
      </w:tr>
    </w:tbl>
    <w:bookmarkStart w:name="z2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бесплатно физическим и юридическим лицам (далее – услугополучатель) местным исполнительным органом области (далее – услугодатель).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11765) (далее – Стандарт).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пунктом 10 Стандарта.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7"/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подразлелений (работников) услугодателя в процессе оказания государственной услуги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согласно пункту 9 Стандарта.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руководителю услугодателя;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28 (двадцать восемь) календарных дней. Результат – направление результата оказания государственной услуги на подпись руководителю услугодателя;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– 1 (один) час. Результат – выдача результата оказания государственной услуги. 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 1) сотрудник канцелярии услугодателя;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"Выдача разрешения на использование подземных вод питьевого качества для целей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      </w:r>
            <w:r>
              <w:br/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188200" cy="986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986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Алматинской области от "05" июня 2018 года № 264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постановлением акимата Алматинской области от 28 декабря 2017 года № 584</w:t>
            </w:r>
          </w:p>
        </w:tc>
      </w:tr>
    </w:tbl>
    <w:bookmarkStart w:name="z5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водных объектов в обособленное или совместное пользование на конкурсной основе"</w:t>
      </w:r>
    </w:p>
    <w:bookmarkEnd w:id="41"/>
    <w:bookmarkStart w:name="z5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водных объектов в обособленное или совместное пользование на конкурсной основе" (далее – государственная услуга) оказывается бесплатно физическим и юридическим лицам (далее – услугополучатель) местными исполнительными органами области, районов, городов областного значения (далее – услугодатель). 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"Предоставление водных объектов в обособленное или совместное пользование на конкурсной основе",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11765) (далее – Стандарт). 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некоммерческое акционерное общество "Государственную корпорацию "Правительство для граждан" (далее – Государственная корпорация).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договор о представлении водного объекта в обособленное или совместное пользование между местными исполнительными органами областей, районов, городов областного значения и победителем конкурса в бумажном виде на основании решения местного исполнительного органа области о предоставлении водного объекта в обособленное или совместное пользование и (или) протокола конкурсной комиссии об итогах конкурса либо мотивированный ответ об отказе по основаниям, предусмотренным пунктом 10 Стандарта.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48"/>
    <w:bookmarkStart w:name="z6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(либо его представителя по доверенности) с пакетом документов, указанных в пункте 9 Стандарта.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 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для резолюций – 15 (пятнадцать) минут. Результат – направление руководителю услугодателя;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ответственным исполнителем услугодателя результата оказания государственной услуги и направление на подпись руководителю услугодателя – 41 (сорок один) рабочих дней. Результат – направление результата оказания государственной услуги на подпись руководителю услугодателя;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– направление результата оказания государственной услуги ответственному исполнителю;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выдача результата оказания государственной услуги – 1 (один) час. Результат – выдача результата оказания государственной услуги. </w:t>
      </w:r>
    </w:p>
    <w:bookmarkEnd w:id="56"/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канцелярии услугодателя;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приведено в приложении настоящего регламента "Справочнике бизнес – процессов оказания государственной услуги".</w:t>
      </w:r>
    </w:p>
    <w:bookmarkEnd w:id="62"/>
    <w:bookmarkStart w:name="z7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процесса получения результата оказания государственной услуги через Государственную корпорацию, его длительность: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 и выдает расписку о приеме соответствующих документов (согласно пункту 10 Стандарта работник Государственной корпорации отказывает в приеме заявления и выдает расписку согласно приложению Стандарта) - 15 (пятнадцать) минут;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работник Государственной корпорации выдает услугополучателю результат оказания государственной услуги - 15 (пятнадцать) минут. 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водных объектов в обособленное или совместное пользование на конкурсной основе"</w:t>
            </w:r>
            <w:r>
              <w:br/>
            </w:r>
          </w:p>
        </w:tc>
      </w:tr>
    </w:tbl>
    <w:bookmarkStart w:name="z85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289800" cy="981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981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