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b14e" w14:textId="cacb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1 августа 2017 года № 316 "Об утверждении регламентов государственных услуг по вопросам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4 мая 2018 года № 212. Зарегистрировано Департаментом юстиции Алматинской области 17 мая 2018 года № 4708. Утратило силу постановлением акимата Алматинской области от 31 января 2020 года № 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31.01.2020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Министра юстиции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по вопросам регистрации актов гражданского состояния и апостилирования" (зарегистрирован в Реестре государственной регистрации нормативных правовых актов № 11374),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регламентов государственных услуг по вопросам регистрации актов гражданского состояния" от 1 августа 2017 года № 316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4323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октября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Алматинской области"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Алматинской области после его официального опубликования.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акима Алматинской области Л. Турлашова.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Алмaтинской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4 мая 2018 года № 212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утвержденное постановлением акимата Алматинской области от 1 августа 2017 года № 316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"Аннулирование записей актов гражданского состояния"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"Аннулирование записей актов гражданского состояния"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- услугодатель).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"Аннулирование записей актов гражданского состояния" утвержденного приказом Министра юстиции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11374) (далее - Стандарт).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на альтернативной основе через: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услугодателя; 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городов районного значения, акимы поселков, сел, сельских округов;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записи акта гражданского состояния по заявлению заинтересованных лиц, а также на основании решения суда – ответ регистрирующего органа об аннулировании записи акта гражданского состояния;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актовых записей об установлении отцовства, усыновлении (удочерении) (c восстановлением первично сформированного индивидуально идентификационного номера), о перемене имени, фамилии и отчества - повторное свидетельство о рождении с первоначальными данными, при необходимости справка о рождении;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актовой записи о расторжении брака - свидетельство о заключении соответствующего брака;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пунктом 10 Стандарта.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сотрудником канцелярии местных исполнительных органов городов районного значения, акимов поселков, сел, сельских округов, направление услугодателю – 20 (двадцать) минут. Результат - направление услугодателю;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прием, регистрация документов сотрудником канцелярии услугодателя, направление руководителю услугодателя на резолюцию – 20 (двадцать) минут. Результат - направление руководителю услугодателя;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заинтересованных лиц – 29 (двадцать девять) календарных дней,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суда - 14 (четырнадцать) календарных дня,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 Результат - направление результата оказания государственной услуги на подпись руководителю услугодателя;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– 20 (двадцать) минут. Результат - выдача результата оказания государственной услуги.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39"/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3 Стандарта) - 15 (пятнадцать) минут;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- 3 (три) часа;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Государственной корпорации выдает услугополучателю результат оказания государственной услуги - 15 (пятнадцать) минут. 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"Аннулирование записей актов гражданского состояния"</w:t>
            </w:r>
            <w:r>
              <w:br/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