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7216" w14:textId="4a97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17 июля 2015 года № 321 "Об утверждении регламентов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марта 2018 года № 122. Зарегистрировано Департаментом юстиции Алматинской области 9 апреля 2018 года № 4631. Утратило силу постановлением акимата Алматинской области от 28 января 2019 года № 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сфере образования" от 17 июля 2015 года № 321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октября 2015 года в информационно-правовой системе "Әділет")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внесено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"Выдача справок для распоряжения имуществом несовершеннолетних детей и оформления наследства несовершеннолетним детям";";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образования";";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справок по опеке и попечительству",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"Передача ребенка (детей) на патронатное воспитание",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"Назначение выплаты денежных средств на содержание ребенка (детей), переданного патронатным воспитателям",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"Постановка на учет лиц, желающих усыновить детей",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Ж. Омара.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"14" марта 2018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июля 2015 года № 321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справок по опеке и попечительству"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(далее - Стандарт).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 и (или) бумажная.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об опеке и попечительстве по форме согласно приложению 1 Стандарта либо мотивированный ответ об отказе в оказании государственной услуги в случаях и по основаниям, предусмотренным в пункте 11 Стандарта.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оформление результата оказания государственной услуги и направление на подпись руководителю услугодателя ответственным исполнителем услугодателя – 2 (две) минуты.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(три) рабочих дня. Результат - направление результата оказания государственной услуги на подпись руководителю услугодателя;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 и направление ответственному исполнителю услугодателя – 2 (две) минуты. Результат - направление результата оказания государственной услуги ответственному исполнителю услугодателя;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1 (одна) минута. Результат - выдача результата оказания государственной услуги.</w:t>
      </w:r>
    </w:p>
    <w:bookmarkEnd w:id="39"/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3 Стандарта), направляет принятые документы услугодателю - 15 (пятнадцать) минут;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ЭЦП;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справок по опеке и попечительству"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"14" марта 2018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июля 2015 года № 321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56"/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(далее - Стандарт).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постановление акимата района и города областного значения об установлении опеки или попечительства по форме согласно приложению 1 Стандарта либо мотивированный ответ об отказе в оказании государственной услуги по основаниям, предусмотренным пунктом 10 Стандарта. 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7"/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 (четыре) часа. Результат - определение ответственного исполнителя услугодателя;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28 (двадцать восемь)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75"/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81"/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4 Стандарта), направляет принятые документы услугодателю - 15 (пятнадцать) минут; 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ЭЦП; 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услугополучателя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услуги; 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11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Алматинской области от "14" марта 2018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июля 2015 года № 321</w:t>
            </w:r>
          </w:p>
        </w:tc>
      </w:tr>
    </w:tbl>
    <w:bookmarkStart w:name="z11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94"/>
    <w:bookmarkStart w:name="z11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справок для распоряжения имуществом несовершеннолетних детей и оформления наследства несовершеннолетним детям"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(далее - Стандарт).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имуществом, принадлежащим по праву наследования несовершеннолетним детям по форме согласно приложению 1 Стандарта; 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в органы внутренних дел для распоряжения имуществом несовершеннолетних детей по форме согласно приложению 2 Стандарта;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для распоряжения имуществом, принадлежащим на праве собственности несовершеннолетним детям по форме согласно приложению 3 Стандарта либо мотивированный ответ об отказе в оказании государственной услуги в случаях и по основаниям, предусмотренным в пункте 11 Стандарта. 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08"/>
    <w:bookmarkStart w:name="z13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 (четыре) часа. Результат - определение ответственного исполнителя услугодателя;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3 (три) рабочих дня. Результат - направление результата оказания государственной услуги на подпись руководителю услугодателя;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16"/>
    <w:bookmarkStart w:name="z1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22"/>
    <w:bookmarkStart w:name="z14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7 Стандарта), направляет принятые документы услугодателю - 15 (пятнадцать) минут; 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ЭЦП; 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услугополучателя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услуги; 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      </w:r>
          </w:p>
        </w:tc>
      </w:tr>
    </w:tbl>
    <w:bookmarkStart w:name="z15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постановлением акимата Алматинской области от "14" марта 2018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июля 2015 года № 321</w:t>
            </w:r>
          </w:p>
        </w:tc>
      </w:tr>
    </w:tbl>
    <w:bookmarkStart w:name="z16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135"/>
    <w:bookmarkStart w:name="z16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(далее - Стандарт).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по форме согласно приложению 1 Стандарта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(частично автоматизированная) и (или) бумажная.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6"/>
    <w:bookmarkStart w:name="z17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 (четыре) часа. Результат - определение ответственного исполнителя услугодателя;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3 (три) рабочих дня. Результат - направление результата оказания государственной услуги на подпись руководителю услугодателя;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54"/>
    <w:bookmarkStart w:name="z18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60"/>
    <w:bookmarkStart w:name="z18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4 Стандарта), направляет принятые документы услугодателю - 15 (пятнадцать) минут; 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ЭЦП; 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услугополучателя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услуги; 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bookmarkStart w:name="z20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постановлением акимата Алматинской области от "14" марта 2018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июля 2015 года № 321</w:t>
            </w:r>
          </w:p>
        </w:tc>
      </w:tr>
    </w:tbl>
    <w:bookmarkStart w:name="z20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173"/>
    <w:bookmarkStart w:name="z20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(далее - Стандарт).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80"/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приложению 1 Стандарта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81"/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82"/>
    <w:bookmarkStart w:name="z2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83"/>
    <w:bookmarkStart w:name="z2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184"/>
    <w:bookmarkStart w:name="z21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5"/>
    <w:bookmarkStart w:name="z2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86"/>
    <w:bookmarkStart w:name="z22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87"/>
    <w:bookmarkStart w:name="z2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88"/>
    <w:bookmarkStart w:name="z22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 (четыре) часа. Результат - определение ответственного исполнителя услугодателя;</w:t>
      </w:r>
    </w:p>
    <w:bookmarkEnd w:id="189"/>
    <w:bookmarkStart w:name="z2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8 (восемь)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90"/>
    <w:bookmarkStart w:name="z2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91"/>
    <w:bookmarkStart w:name="z2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92"/>
    <w:bookmarkStart w:name="z22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3"/>
    <w:bookmarkStart w:name="z2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94"/>
    <w:bookmarkStart w:name="z2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95"/>
    <w:bookmarkStart w:name="z2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96"/>
    <w:bookmarkStart w:name="z2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97"/>
    <w:bookmarkStart w:name="z2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98"/>
    <w:bookmarkStart w:name="z23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9"/>
    <w:bookmarkStart w:name="z2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200"/>
    <w:bookmarkStart w:name="z2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01"/>
    <w:bookmarkStart w:name="z2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3 Стандарта), направляет принятые документы услугодателю - 15 (пятнадцать) минут; </w:t>
      </w:r>
    </w:p>
    <w:bookmarkEnd w:id="202"/>
    <w:bookmarkStart w:name="z2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203"/>
    <w:bookmarkStart w:name="z2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</w:t>
      </w:r>
    </w:p>
    <w:bookmarkEnd w:id="204"/>
    <w:bookmarkStart w:name="z2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05"/>
    <w:bookmarkStart w:name="z2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ЭЦП; </w:t>
      </w:r>
    </w:p>
    <w:bookmarkEnd w:id="206"/>
    <w:bookmarkStart w:name="z2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услугополучателя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услуги; </w:t>
      </w:r>
    </w:p>
    <w:bookmarkEnd w:id="207"/>
    <w:bookmarkStart w:name="z2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bookmarkStart w:name="z24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9"/>
    <w:bookmarkStart w:name="z24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утвержденное постановлением акимата Алматинской области от "14" марта 2018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Алматинской области от 17 июля 2015 года № 321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</w:t>
      </w:r>
    </w:p>
    <w:bookmarkStart w:name="z24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1"/>
    <w:bookmarkStart w:name="z24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212"/>
    <w:bookmarkStart w:name="z25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"Передача ребенка (детей) на патронатное воспитание"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(далее - Стандарт).</w:t>
      </w:r>
    </w:p>
    <w:bookmarkEnd w:id="213"/>
    <w:bookmarkStart w:name="z25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14"/>
    <w:bookmarkStart w:name="z25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15"/>
    <w:bookmarkStart w:name="z25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16"/>
    <w:bookmarkStart w:name="z25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217"/>
    <w:bookmarkStart w:name="z25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218"/>
    <w:bookmarkStart w:name="z25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219"/>
    <w:bookmarkStart w:name="z25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приложению 1 Стандарта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220"/>
    <w:bookmarkStart w:name="z25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bookmarkEnd w:id="221"/>
    <w:bookmarkStart w:name="z25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2"/>
    <w:bookmarkStart w:name="z26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3"/>
    <w:bookmarkStart w:name="z26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24"/>
    <w:bookmarkStart w:name="z26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25"/>
    <w:bookmarkStart w:name="z26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26"/>
    <w:bookmarkStart w:name="z26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27"/>
    <w:bookmarkStart w:name="z26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29 (двадцать девять)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28"/>
    <w:bookmarkStart w:name="z2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29"/>
    <w:bookmarkStart w:name="z26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30 (тридцать) минут. Результат - выдача результата оказания государственной услуги услугополучателю.</w:t>
      </w:r>
    </w:p>
    <w:bookmarkEnd w:id="230"/>
    <w:bookmarkStart w:name="z26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1"/>
    <w:bookmarkStart w:name="z26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32"/>
    <w:bookmarkStart w:name="z27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33"/>
    <w:bookmarkStart w:name="z27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34"/>
    <w:bookmarkStart w:name="z27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35"/>
    <w:bookmarkStart w:name="z27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236"/>
    <w:bookmarkStart w:name="z27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7"/>
    <w:bookmarkStart w:name="z27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38"/>
    <w:bookmarkStart w:name="z27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электронной цифровой подписью;</w:t>
      </w:r>
    </w:p>
    <w:bookmarkEnd w:id="239"/>
    <w:bookmarkStart w:name="z27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 на государственную услугу, а также уведомление о заключении договора;</w:t>
      </w:r>
    </w:p>
    <w:bookmarkEnd w:id="240"/>
    <w:bookmarkStart w:name="z27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      </w:r>
          </w:p>
        </w:tc>
      </w:tr>
    </w:tbl>
    <w:bookmarkStart w:name="z28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42"/>
    <w:bookmarkStart w:name="z28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утвержденное постановлением акимата Алматинской области от "14" марта 2018 года № 122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июля 2015 года № 321</w:t>
            </w:r>
          </w:p>
        </w:tc>
      </w:tr>
    </w:tbl>
    <w:bookmarkStart w:name="z28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244"/>
    <w:bookmarkStart w:name="z28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5"/>
    <w:bookmarkStart w:name="z28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246"/>
    <w:bookmarkStart w:name="z29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"Назначение выплаты денежных средств на содержание ребенка (детей), переданного патронатным воспитателям"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(далее - Стандарт).</w:t>
      </w:r>
    </w:p>
    <w:bookmarkEnd w:id="247"/>
    <w:bookmarkStart w:name="z29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48"/>
    <w:bookmarkStart w:name="z29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49"/>
    <w:bookmarkStart w:name="z29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50"/>
    <w:bookmarkStart w:name="z29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251"/>
    <w:bookmarkStart w:name="z29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о назначении денежных средств, выделяемых патронатным воспитателям на содержание ребенка (детей) по форме, согласно приложению 1 Стандарта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252"/>
    <w:bookmarkStart w:name="z29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53"/>
    <w:bookmarkStart w:name="z29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54"/>
    <w:bookmarkStart w:name="z29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55"/>
    <w:bookmarkStart w:name="z29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6"/>
    <w:bookmarkStart w:name="z30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57"/>
    <w:bookmarkStart w:name="z30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58"/>
    <w:bookmarkStart w:name="z30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59"/>
    <w:bookmarkStart w:name="z30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60"/>
    <w:bookmarkStart w:name="z30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4 (четыре)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61"/>
    <w:bookmarkStart w:name="z30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62"/>
    <w:bookmarkStart w:name="z30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30 (тридцать) минут. Результат - выдача результата оказания государственной услуги услугополучателю.</w:t>
      </w:r>
    </w:p>
    <w:bookmarkEnd w:id="263"/>
    <w:bookmarkStart w:name="z30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4"/>
    <w:bookmarkStart w:name="z30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65"/>
    <w:bookmarkStart w:name="z30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66"/>
    <w:bookmarkStart w:name="z31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67"/>
    <w:bookmarkStart w:name="z31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68"/>
    <w:bookmarkStart w:name="z31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269"/>
    <w:bookmarkStart w:name="z31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0"/>
    <w:bookmarkStart w:name="z31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71"/>
    <w:bookmarkStart w:name="z31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bookmarkEnd w:id="272"/>
    <w:bookmarkStart w:name="z31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услуги;</w:t>
      </w:r>
    </w:p>
    <w:bookmarkEnd w:id="273"/>
    <w:bookmarkStart w:name="z31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"Назначение выплаты денежных средств на содержание ребенка (детей), переданного патронатным воспитателям"</w:t>
            </w:r>
          </w:p>
        </w:tc>
      </w:tr>
    </w:tbl>
    <w:bookmarkStart w:name="z31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75"/>
    <w:bookmarkStart w:name="z32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утвержденное постановлением акимата Алматинской области от "14" марта 2018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июля 2015 года № 321</w:t>
            </w:r>
          </w:p>
        </w:tc>
      </w:tr>
    </w:tbl>
    <w:bookmarkStart w:name="z32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277"/>
    <w:bookmarkStart w:name="z32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8"/>
    <w:bookmarkStart w:name="z32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279"/>
    <w:bookmarkStart w:name="z32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"Постановка на учет лиц, желающих усыновить детей"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(далее - Стандарт).</w:t>
      </w:r>
    </w:p>
    <w:bookmarkEnd w:id="280"/>
    <w:bookmarkStart w:name="z33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81"/>
    <w:bookmarkStart w:name="z33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82"/>
    <w:bookmarkStart w:name="z33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83"/>
    <w:bookmarkStart w:name="z33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284"/>
    <w:bookmarkStart w:name="z33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285"/>
    <w:bookmarkStart w:name="z33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приложению 1 Стандарта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286"/>
    <w:bookmarkStart w:name="z33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уведомление о готовности заключения о возможности (невозможности) быть кандидатом(ами) в усыновители по форме согласно приложению 2 Стандарта (далее - уведомление).</w:t>
      </w:r>
    </w:p>
    <w:bookmarkEnd w:id="287"/>
    <w:bookmarkStart w:name="z33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bookmarkEnd w:id="288"/>
    <w:bookmarkStart w:name="z33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89"/>
    <w:bookmarkStart w:name="z33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0"/>
    <w:bookmarkStart w:name="z34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91"/>
    <w:bookmarkStart w:name="z34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92"/>
    <w:bookmarkStart w:name="z34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93"/>
    <w:bookmarkStart w:name="z34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94"/>
    <w:bookmarkStart w:name="z34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14 (четырнадцать)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95"/>
    <w:bookmarkStart w:name="z34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96"/>
    <w:bookmarkStart w:name="z34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30 (тридцать) минут. Результат - выдача результата оказания государственной услуги услугополучателю.</w:t>
      </w:r>
    </w:p>
    <w:bookmarkEnd w:id="297"/>
    <w:bookmarkStart w:name="z34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8"/>
    <w:bookmarkStart w:name="z34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99"/>
    <w:bookmarkStart w:name="z34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00"/>
    <w:bookmarkStart w:name="z35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01"/>
    <w:bookmarkStart w:name="z35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02"/>
    <w:bookmarkStart w:name="z35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03"/>
    <w:bookmarkStart w:name="z35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4"/>
    <w:bookmarkStart w:name="z35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05"/>
    <w:bookmarkStart w:name="z35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электронной цифровой подписью;</w:t>
      </w:r>
    </w:p>
    <w:bookmarkEnd w:id="306"/>
    <w:bookmarkStart w:name="z35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услугополучателя направляется статус о принятии запроса на государственную услугу, а также уведомление; </w:t>
      </w:r>
    </w:p>
    <w:bookmarkEnd w:id="307"/>
    <w:bookmarkStart w:name="z35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"Постановка на учет лиц, желающих усыновить детей"</w:t>
            </w:r>
          </w:p>
        </w:tc>
      </w:tr>
    </w:tbl>
    <w:bookmarkStart w:name="z359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09"/>
    <w:bookmarkStart w:name="z36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утвержденное постановлением акимата Алматинской области от "14" марта 2018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июля 2015 года № 321</w:t>
            </w:r>
          </w:p>
        </w:tc>
      </w:tr>
    </w:tbl>
    <w:bookmarkStart w:name="z36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311"/>
    <w:bookmarkStart w:name="z36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2"/>
    <w:bookmarkStart w:name="z36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- государственная услуга) оказывается бесплатно физическим лицам (далее - услугополучатель) организациями образования, местными исполнительными органами районов и городов (далее – услугодатель).</w:t>
      </w:r>
    </w:p>
    <w:bookmarkEnd w:id="313"/>
    <w:bookmarkStart w:name="z36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(далее - Стандарт).</w:t>
      </w:r>
    </w:p>
    <w:bookmarkEnd w:id="314"/>
    <w:bookmarkStart w:name="z37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315"/>
    <w:bookmarkStart w:name="z37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16"/>
    <w:bookmarkStart w:name="z37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317"/>
    <w:bookmarkStart w:name="z37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318"/>
    <w:bookmarkStart w:name="z37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319"/>
    <w:bookmarkStart w:name="z37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320"/>
    <w:bookmarkStart w:name="z37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1"/>
    <w:bookmarkStart w:name="z37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322"/>
    <w:bookmarkStart w:name="z37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323"/>
    <w:bookmarkStart w:name="z37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324"/>
    <w:bookmarkStart w:name="z38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 (четыре) часа. Результат - определение ответственного исполнителя услугодателя;</w:t>
      </w:r>
    </w:p>
    <w:bookmarkEnd w:id="325"/>
    <w:bookmarkStart w:name="z38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3 (три) рабочих дня. Результат - направление результата оказания государственной услуги на подпись руководителю услугодателя;</w:t>
      </w:r>
    </w:p>
    <w:bookmarkEnd w:id="326"/>
    <w:bookmarkStart w:name="z38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327"/>
    <w:bookmarkStart w:name="z38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328"/>
    <w:bookmarkStart w:name="z38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9"/>
    <w:bookmarkStart w:name="z38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30"/>
    <w:bookmarkStart w:name="z38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1"/>
    <w:bookmarkStart w:name="z38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32"/>
    <w:bookmarkStart w:name="z38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33"/>
    <w:bookmarkStart w:name="z38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34"/>
    <w:bookmarkStart w:name="z390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5"/>
    <w:bookmarkStart w:name="z39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36"/>
    <w:bookmarkStart w:name="z39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37"/>
    <w:bookmarkStart w:name="z39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338"/>
    <w:bookmarkStart w:name="z39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bookmarkEnd w:id="339"/>
    <w:bookmarkStart w:name="z39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340"/>
    <w:bookmarkStart w:name="z39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41"/>
    <w:bookmarkStart w:name="z39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      </w:r>
          </w:p>
        </w:tc>
      </w:tr>
    </w:tbl>
    <w:bookmarkStart w:name="z399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43"/>
    <w:bookmarkStart w:name="z40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