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ba83e" w14:textId="16ba8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Алматинской области от 17 июля 2015 года № 321 "Об утверждении регламентов государственных услуг в сфере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 марта 2018 года № 88. Зарегистрировано Департаментом юстиции Алматинской области 28 марта 2018 года № 4603. Утратило силу постановлением акимата Алматинской области от 31 января 2020 года № 35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31.01.2020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приказами Министра образования и науки Республики Казахстан от 13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№ 11184), от 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специального образования, оказываемых местными исполнительными органами" (зарегистрирован в Реестре государственной регистрации нормативных правовых актов № 11047),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Алматинской области от 17 июля 2015 года № 321 "Об утверждении регламентов государственных услуг в сфере образования"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3344</w:t>
      </w:r>
      <w:r>
        <w:rPr>
          <w:rFonts w:ascii="Times New Roman"/>
          <w:b w:val="false"/>
          <w:i w:val="false"/>
          <w:color w:val="000000"/>
          <w:sz w:val="28"/>
        </w:rPr>
        <w:t>, опубликован 27 октября 2015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акимата Алматинской области от 21.12.2018 </w:t>
      </w:r>
      <w:r>
        <w:rPr>
          <w:rFonts w:ascii="Times New Roman"/>
          <w:b w:val="false"/>
          <w:i w:val="false"/>
          <w:color w:val="00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акимата Алматинской области от 28.01.2019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акимата Алматинской области от 28.01.2019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акимата Алматинской области от 28.01.2019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Утратил силу постановлением акимата Алматинской области от 21.12.2018 </w:t>
      </w:r>
      <w:r>
        <w:rPr>
          <w:rFonts w:ascii="Times New Roman"/>
          <w:b w:val="false"/>
          <w:i w:val="false"/>
          <w:color w:val="00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Утратил силу постановлением акимата Алматинской области от 21.12.2018 </w:t>
      </w:r>
      <w:r>
        <w:rPr>
          <w:rFonts w:ascii="Times New Roman"/>
          <w:b w:val="false"/>
          <w:i w:val="false"/>
          <w:color w:val="00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Утратил силу постановлением акимата Алматинской области от 21.12.2018 </w:t>
      </w:r>
      <w:r>
        <w:rPr>
          <w:rFonts w:ascii="Times New Roman"/>
          <w:b w:val="false"/>
          <w:i w:val="false"/>
          <w:color w:val="00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 внесенными постановлениями акимата Алматинской области от 21.12.2018 </w:t>
      </w:r>
      <w:r>
        <w:rPr>
          <w:rFonts w:ascii="Times New Roman"/>
          <w:b w:val="false"/>
          <w:i w:val="false"/>
          <w:color w:val="00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; 28.01.2019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Алматинской области" в установленном законодательством Республики Казахстан порядке обеспечить: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акимата Алматинской области после его официального опубликования; 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1), 2) и 3) настоящего пункта.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Алматинской области Ж. Омара. 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Алмaтинской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постановлением акимата Алматинской области от "1" марта 2018 года № 88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17 июля 2015 года № 321</w:t>
            </w:r>
          </w:p>
        </w:tc>
      </w:tr>
    </w:tbl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</w:t>
      </w:r>
    </w:p>
    <w:bookmarkEnd w:id="9"/>
    <w:bookmarkStart w:name="z6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утратил силу постановлением акимата Алматинской области от 28.01.2019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утвержденное постановлением акимата Алматинской области от "1" марта 2018 года № 88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17 июля 2015 года № 321</w:t>
            </w:r>
          </w:p>
        </w:tc>
      </w:tr>
    </w:tbl>
    <w:bookmarkStart w:name="z6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</w:t>
      </w:r>
    </w:p>
    <w:bookmarkEnd w:id="11"/>
    <w:bookmarkStart w:name="z9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утратил силу постановлением акимата Алматинской области от 28.01.2019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утвержденное постановлением акимата Алматинской области от "1" марта 2018 года № 88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17 июля 2015 года № 321</w:t>
            </w:r>
          </w:p>
        </w:tc>
      </w:tr>
    </w:tbl>
    <w:bookmarkStart w:name="z10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</w:t>
      </w:r>
    </w:p>
    <w:bookmarkEnd w:id="13"/>
    <w:bookmarkStart w:name="z1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утратил силу постановлением акимата Алматинской области от 28.01.2019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утвержденное постановлением акимата Алматинской области от "1" марта 2018 года № 88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17 июля 2015 года № 321</w:t>
            </w:r>
          </w:p>
        </w:tc>
      </w:tr>
    </w:tbl>
    <w:bookmarkStart w:name="z13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"Обследование и оказание психолого-медико-педагогической консультативной помощи детям с ограниченными возможностями"</w:t>
      </w:r>
    </w:p>
    <w:bookmarkEnd w:id="15"/>
    <w:bookmarkStart w:name="z16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утратил силу постановлением акимата Алматинской области от 21.12.2018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утвержденное постановлением акимата Алматинской области от "1" марта 2018 года № 88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17 июля 2015 года № 321</w:t>
            </w:r>
          </w:p>
        </w:tc>
      </w:tr>
    </w:tbl>
    <w:bookmarkStart w:name="z16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"Реабилитация и социальная адаптация детей и подростков с проблемами в развитии"</w:t>
      </w:r>
    </w:p>
    <w:bookmarkEnd w:id="17"/>
    <w:bookmarkStart w:name="z18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утратил силу постановлением акимата Алматинской области от 21.12.2018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утвержденное постановлением акимата Алматинской области от "1" марта 2018 года № 88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17 июля 2015 года № 321</w:t>
            </w:r>
          </w:p>
        </w:tc>
      </w:tr>
    </w:tbl>
    <w:bookmarkStart w:name="z19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утратил силу постановлением акимата Алматинской области от 21.12.2018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