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95dcb4" w14:textId="795dcb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социальной защиты населения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Алматинской области от 1 марта 2018 года № 81. Зарегистрировано Департаментом юстиции Алматинской области 19 марта 2018 года № 4578. Утратило силу постановлением акимата Алматинской области от 13 февраля 2020 года № 56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Алматинской области от 13.02.2020 </w:t>
      </w:r>
      <w:r>
        <w:rPr>
          <w:rFonts w:ascii="Times New Roman"/>
          <w:b w:val="false"/>
          <w:i w:val="false"/>
          <w:color w:val="ff0000"/>
          <w:sz w:val="28"/>
        </w:rPr>
        <w:t>№ 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№ 11342), приказом Министра национальной экономики Республики Казахстан от 9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жилищно-коммунального хозяйства" (зарегистрирован в Реестре государственной регистрации нормативных правовых актов № 11015), акимат Алматинской области ПОСТАНОВЛЯЕТ:</w:t>
      </w:r>
    </w:p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регламенты государственных услуг: 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"Оформление документов на инвалидов для предоставления им протезно-ортопедической помощи"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 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"Обеспечение инвалидов сурдо-тифлотехническими и обязательными гигиеническими средствами"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 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"Назначение государственной адресной социальной помощи"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 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"Предоставление инвалидам кресла-колясок"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"Обеспечение инвалидов санаторно-курортным лечением"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 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"Оформление документов на оказание специальных социальных услуг в медико-социальных учреждениях (организациях)"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"Оформление документов на оказание специальных социальных услуг в условиях ухода на дому"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 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"Назначение социальной помощи отдельным категориям нуждающихся граждан по решениям местных представительных органов"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 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"Возмещение затрат на обучение на дому детей-инвалидов"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"Назначение социальной помощи специалистам социальной сферы, проживающим и работающим в сельских населенных пунктах, по приобретению топлива"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 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"Выдача справки, подтверждающей принадлежность заявителя (семьи) к получателям адресной социальной помощи"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 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"Выдача направлений лицам на участие в активных мерах содействия занятости"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"Присвоение или продление статуса оралмана"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"Выдача удостоверения реабилитированному лицу"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 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"Назначение жилищной помощи"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 постановления акимата Алматинской области от 29.03.2019 </w:t>
      </w:r>
      <w:r>
        <w:rPr>
          <w:rFonts w:ascii="Times New Roman"/>
          <w:b w:val="false"/>
          <w:i w:val="false"/>
          <w:color w:val="000000"/>
          <w:sz w:val="28"/>
        </w:rPr>
        <w:t>№ 104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утратившими силу некоторые постановления акимата Алматинской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 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Государственному учреждению "Управление координации занятости и социальных программ Алматинской области" в установленном законодательством Республики Казахстан порядке обеспечить: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Департаменте юстиции Алматинской области;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течение десяти календарных дней со дня государственной регистрации настоящего постановления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 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размещение настоящего постановления на интернет-ресурсе акимата Алматинской области после его официального опубликования; 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постановления представление в государственно-правовой отдел аппарата акима Алматинской области сведений об исполнении мероприятий, предусмотренных подпунктами 1), 2) и 3) настоящего пункта.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Контроль за исполнением настоящего постановления возложить на заместителя акима Алматинской области Ж. Омара. 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Алмaтинской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Баталов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утвержденное постановлением акимата Алматинской области от "1" марта 2018 года № 81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Алматинской области от 29.03.2019 </w:t>
      </w:r>
      <w:r>
        <w:rPr>
          <w:rFonts w:ascii="Times New Roman"/>
          <w:b w:val="false"/>
          <w:i w:val="false"/>
          <w:color w:val="ff0000"/>
          <w:sz w:val="28"/>
        </w:rPr>
        <w:t>№ 104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утвержденного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некоммерческое акционерное общество "Государственная корпорация "Правительство для граждан" (далее – Государственная корпорация).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услугодателем: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корпорации: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выдача удостоверения или его дубликата; 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выплата компенсации путем перечисления на лицевые счета услугополучателей; 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 </w:t>
      </w:r>
    </w:p>
    <w:bookmarkEnd w:id="36"/>
    <w:bookmarkStart w:name="z4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30 (тридцать) минут. Результат - направление руководителю услугодателя;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3 (три) часа. Результат - определение ответственного исполнителя услугодателя;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услугодателя: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принятие решения о регистрации или отказе в регистрации гражданам пострадавшими вследствие ядерных испытаний на Семипалатинском испытательном ядерном полигоне – 19 (девятнадцать) рабочих дней со дня регистрации заявления;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удостоверения впервые обратившимся услугополучателям – 4 (четыре) рабочих дней после принятия решения о регистрации граждан пострадавшими вследствие ядерных испытаний на Семипалатинском испытательном ядерном полигоне;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удостоверения – 4 (четыре) рабочих дня со дня регистрации заявления услугополучателя;</w:t>
      </w:r>
    </w:p>
    <w:bookmarkEnd w:id="45"/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выплата единовременной государственной денежной компенсации согласно графику выплаты компенсации в разрезе области.</w:t>
      </w:r>
    </w:p>
    <w:bookmarkEnd w:id="46"/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услуги. Результат - направление результата оказания государственной услуги на подпись руководителю услугодателя;</w:t>
      </w:r>
    </w:p>
    <w:bookmarkEnd w:id="47"/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48"/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– 30 (тридцать) минут. Результат - выдача результата оказания государственной услуги.</w:t>
      </w:r>
    </w:p>
    <w:bookmarkEnd w:id="49"/>
    <w:bookmarkStart w:name="z5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0"/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51"/>
    <w:bookmarkStart w:name="z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52"/>
    <w:bookmarkStart w:name="z6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53"/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54"/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55"/>
    <w:bookmarkStart w:name="z6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6"/>
    <w:bookmarkStart w:name="z6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</w:t>
      </w:r>
    </w:p>
    <w:bookmarkEnd w:id="57"/>
    <w:bookmarkStart w:name="z6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58"/>
    <w:bookmarkStart w:name="z6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документы, выдает расписку о приеме соответствующих документов (согласно пункту 10 Стандарта работник Государственной корпорации отказывает в приеме документов и выдает расписку согласно приложению 3 Стандарта) - 15 (пятнадцать) минут;</w:t>
      </w:r>
    </w:p>
    <w:bookmarkEnd w:id="59"/>
    <w:bookmarkStart w:name="z6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направляет принятые документы услугодателю - 3 (три) часа; </w:t>
      </w:r>
    </w:p>
    <w:bookmarkEnd w:id="60"/>
    <w:bookmarkStart w:name="z7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</w:t>
      </w:r>
    </w:p>
    <w:bookmarkEnd w:id="61"/>
    <w:bookmarkStart w:name="z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работник Государственной корпорации получает результат оказания государственной услуги от услугодателя - 3 (три) часа; </w:t>
      </w:r>
    </w:p>
    <w:bookmarkEnd w:id="62"/>
    <w:bookmarkStart w:name="z7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выдает услугополучателю результат оказания государственной услуги - 15 (пятнадцать) минут.</w:t>
      </w:r>
    </w:p>
    <w:bookmarkEnd w:id="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"Регистрация граждан,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пострадавших вследствие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ядерных испытаний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Семипалатинском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испытательном ядерном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полигоне, выплата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единовременной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денежной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компенсации, выдача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удостоверений"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утвержденное постановлением акимата Алматинской области от "1" марта 2018 года № 81</w:t>
            </w:r>
            <w:r>
              <w:br/>
            </w:r>
          </w:p>
        </w:tc>
      </w:tr>
    </w:tbl>
    <w:bookmarkStart w:name="z86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протезно-ортопедической помощи"</w:t>
      </w:r>
    </w:p>
    <w:bookmarkEnd w:id="64"/>
    <w:bookmarkStart w:name="z87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5"/>
    <w:bookmarkStart w:name="z8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инвалидов для предоставления им протезно-ортопедической помощи"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66"/>
    <w:bookmarkStart w:name="z8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"Оформление документов на инвалидов для предоставления им протезно-ортопедической помощи" утвержденного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 (далее - Стандарт).</w:t>
      </w:r>
    </w:p>
    <w:bookmarkEnd w:id="67"/>
    <w:bookmarkStart w:name="z9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68"/>
    <w:bookmarkStart w:name="z9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bookmarkEnd w:id="69"/>
    <w:bookmarkStart w:name="z9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70"/>
    <w:bookmarkStart w:name="z9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71"/>
    <w:bookmarkStart w:name="z9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с указанием сроков предоставления инвалидам протезно-ортопедической помощи.</w:t>
      </w:r>
    </w:p>
    <w:bookmarkEnd w:id="72"/>
    <w:bookmarkStart w:name="z9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73"/>
    <w:bookmarkStart w:name="z96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4"/>
    <w:bookmarkStart w:name="z9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75"/>
    <w:bookmarkStart w:name="z9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76"/>
    <w:bookmarkStart w:name="z9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30 (тридцать) минут. Результат - направление руководителю услугодателя;</w:t>
      </w:r>
    </w:p>
    <w:bookmarkEnd w:id="77"/>
    <w:bookmarkStart w:name="z10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4 (четыре) часа. Результат - определение ответственного исполнителя услугодателя;</w:t>
      </w:r>
    </w:p>
    <w:bookmarkEnd w:id="78"/>
    <w:bookmarkStart w:name="z10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8 (восемь) рабочих дней. Результат - направление результата оказания государственной услуги на подпись руководителю услугодателя;</w:t>
      </w:r>
    </w:p>
    <w:bookmarkEnd w:id="79"/>
    <w:bookmarkStart w:name="z10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80"/>
    <w:bookmarkStart w:name="z10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- 30 (тридцать) минут. Результат - выдача результата оказания государственной услуги.</w:t>
      </w:r>
    </w:p>
    <w:bookmarkEnd w:id="81"/>
    <w:bookmarkStart w:name="z104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2"/>
    <w:bookmarkStart w:name="z10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83"/>
    <w:bookmarkStart w:name="z10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84"/>
    <w:bookmarkStart w:name="z10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85"/>
    <w:bookmarkStart w:name="z10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86"/>
    <w:bookmarkStart w:name="z10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87"/>
    <w:bookmarkStart w:name="z110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8"/>
    <w:bookmarkStart w:name="z11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 </w:t>
      </w:r>
    </w:p>
    <w:bookmarkEnd w:id="89"/>
    <w:bookmarkStart w:name="z11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90"/>
    <w:bookmarkStart w:name="z11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выдает расписку о приеме соответствующих документов (согласно пункту 9 Стандарта работник Государственной корпорации отказывает в приеме документов и выдает расписку согласно приложению 3 Стандарта) - 15 (пятнадцать) минут;</w:t>
      </w:r>
    </w:p>
    <w:bookmarkEnd w:id="91"/>
    <w:bookmarkStart w:name="z11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направляет принятые документы услугодателю - 3 (три) часа; </w:t>
      </w:r>
    </w:p>
    <w:bookmarkEnd w:id="92"/>
    <w:bookmarkStart w:name="z11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 </w:t>
      </w:r>
    </w:p>
    <w:bookmarkEnd w:id="93"/>
    <w:bookmarkStart w:name="z11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4) работник Государственной корпорации получает результат оказания государственной услуги от услугодателя - 3 (три) часа; </w:t>
      </w:r>
    </w:p>
    <w:bookmarkEnd w:id="94"/>
    <w:bookmarkStart w:name="z11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выдает услугополучателю результат оказания государственной услуги - 15 (пятнадцать) минут.</w:t>
      </w:r>
    </w:p>
    <w:bookmarkEnd w:id="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"Оформление документов на инвалидов для предоставления им протезно-ортопедической помощи"</w:t>
            </w:r>
            <w:r>
              <w:br/>
            </w:r>
          </w:p>
        </w:tc>
      </w:tr>
    </w:tbl>
    <w:bookmarkStart w:name="z119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96"/>
    <w:bookmarkStart w:name="z120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13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утвержденное постановлением акимата Алматинской области от "1" марта 2018 года № 81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Алматинской области от 29.03.2019 </w:t>
      </w:r>
      <w:r>
        <w:rPr>
          <w:rFonts w:ascii="Times New Roman"/>
          <w:b w:val="false"/>
          <w:i w:val="false"/>
          <w:color w:val="ff0000"/>
          <w:sz w:val="28"/>
        </w:rPr>
        <w:t>№ 104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59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"Обеспечение инвалидов сурдо-тифлотехническими и обязательными гигиеническими средствами" 1. Общие положения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"Обеспечение инвалидов сурдо-тифлотехническими и обязательными гигиеническими средствами"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"Обеспечение инвалидов сурдо-тифлотехническими и обязательными гигиеническими средствами" утвержденного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оказания государственной услуги осуществляются через: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некоммерческое акционерное общество "Государственная корпорация" Правительство для граждан" (далее – Государственная корпорация);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средств, включая подбор и настройку слуховых аппаратов, а также сервисное обслуживание.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30 (тридцать) минут. Результат - направление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4 (четыре) часа. Результат -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8 (восемь) рабочих дней. Результат - направление результата оказания государственной услуги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- 30 (тридцать) минут. Результат - выдача результата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выдает расписку о приеме соответствующих документов (согласно пункту 9 Стандарта работник Государственной корпорации отказывает в приеме заявления и выдает расписку согласно приложению 3 Стандарта)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направляет принятые документы услугодателю - 3 (три) часа; </w:t>
      </w:r>
    </w:p>
    <w:bookmarkStart w:name="z12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 </w:t>
      </w:r>
    </w:p>
    <w:bookmarkEnd w:id="100"/>
    <w:bookmarkStart w:name="z12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4) работник Государственной корпорации получает результат оказания государственной услуги от услугодателя - 3 (три) часа; </w:t>
      </w:r>
    </w:p>
    <w:bookmarkEnd w:id="101"/>
    <w:bookmarkStart w:name="z12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выдает услугополучателю результат оказания государственной услуги - 15 (пятнадцать) минут.</w:t>
      </w:r>
    </w:p>
    <w:bookmarkEnd w:id="1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"Обеспечение инвалидов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сурдо-тифлотехническими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обязательными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гигиеническими средствами"</w:t>
            </w:r>
          </w:p>
        </w:tc>
      </w:tr>
    </w:tbl>
    <w:bookmarkStart w:name="z132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03"/>
    <w:bookmarkStart w:name="z13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утвержденное постановлением акимата Алматинской области от "1" марта 2018 года № 81</w:t>
            </w:r>
            <w:r>
              <w:br/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Алматинской области от 03.12.2019 </w:t>
      </w:r>
      <w:r>
        <w:rPr>
          <w:rFonts w:ascii="Times New Roman"/>
          <w:b w:val="false"/>
          <w:i w:val="false"/>
          <w:color w:val="ff0000"/>
          <w:sz w:val="28"/>
        </w:rPr>
        <w:t>№ 547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государственной адресной социальной помощи"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государственной адресной социальной помощи"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"Назначение государственной адресной социальной помощи" утвержденного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Центр занятости населения (далее – Центр);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села, сельского округа (далее – аким сельского округа) – в случае отсутствия Центра по месту жительства.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оказываемой государственной услуги: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(отказе в назначении) государственной адресной социальной помощи по форме, утвержденной приказом Министра здравоохранения и социального развития Республики Казахстан от 5 мая 2015 года № 320 "Об утверждении Правил назначения и выплаты государственной адресной социальной помощи" (зарегистрирован в Реестре государственной регистрации нормативных правовых актов № 11426).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сотрудником канцелярии Центра или акима сельского округа, направление руководителю Центра или акиму сельского округа на резолюцию – 30 (тридцать) минут. Результат - направление руководителю Центра или акиму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Центра или акима сельского округа – 2 (два) часа. Результат - определение ответственного исполнителя Центра или акима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ответственным исполнителем Центра –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ответственным исполнителем акима сельского округа – 6 (шесть)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оформления запроса в государственные органы или организации срок формирования пакета документов продлевается на срок до 30 (тридцати) календарных дней, с письменным уведомлением об этом заявителя в течение двух рабочих дней со дня осуществления запроса в соответствующие государственные органы и (или) организации; Результат - оформление результата оказания государственной услуги ответственным исполнителем Центра или акима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результата оказания государственной услуги на подпись руководителю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ответственным исполнителем Центра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ответственным исполнителем акима сельского округа – 1 (один) рабочий день. Результат - направление результата оказания государственной услуги на подпись руководителю услугодателя ответственным исполнителем Центра или акима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 и направление: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ответственному исполнителю Центра – 4 (четыре)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ответственному исполнителю акима сельского округа – 2 (два) рабочих дня. Результат - направление результата оказания государственной услуги ответственному исполнителю Центра или акима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- 30 (тридцать) минут. Результат - выдача результата оказания государственной услуги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Центра или акима сельского округа;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Центра или аким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Центра или акима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"Назначение государственной 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утвержденное постановлением акимата Алматинской области от "1" марта 2018 года № 81</w:t>
            </w:r>
            <w:r>
              <w:br/>
            </w:r>
          </w:p>
        </w:tc>
      </w:tr>
    </w:tbl>
    <w:bookmarkStart w:name="z196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bookmarkEnd w:id="105"/>
    <w:bookmarkStart w:name="z197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6"/>
    <w:bookmarkStart w:name="z19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107"/>
    <w:bookmarkStart w:name="z19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утвержденного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 (далее - Стандарт).</w:t>
      </w:r>
    </w:p>
    <w:bookmarkEnd w:id="108"/>
    <w:bookmarkStart w:name="z20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09"/>
    <w:bookmarkStart w:name="z20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bookmarkEnd w:id="110"/>
    <w:bookmarkStart w:name="z20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услугодателя. </w:t>
      </w:r>
    </w:p>
    <w:bookmarkEnd w:id="111"/>
    <w:bookmarkStart w:name="z20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12"/>
    <w:bookmarkStart w:name="z20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слуху. </w:t>
      </w:r>
    </w:p>
    <w:bookmarkEnd w:id="113"/>
    <w:bookmarkStart w:name="z20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End w:id="114"/>
    <w:bookmarkStart w:name="z206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5"/>
    <w:bookmarkStart w:name="z207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116"/>
    <w:bookmarkStart w:name="z20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117"/>
    <w:bookmarkStart w:name="z209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30 (тридцать) минут. Результат - направление руководителю услугодателя;</w:t>
      </w:r>
    </w:p>
    <w:bookmarkEnd w:id="118"/>
    <w:bookmarkStart w:name="z210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4 (четыре) часа. Результат - определение ответственного исполнителя услугодателя;</w:t>
      </w:r>
    </w:p>
    <w:bookmarkEnd w:id="119"/>
    <w:bookmarkStart w:name="z211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8 (восемь) рабочих дней. Результат - направление результата оказания государственной услуги на подпись руководителю услугодателя;</w:t>
      </w:r>
    </w:p>
    <w:bookmarkEnd w:id="120"/>
    <w:bookmarkStart w:name="z212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121"/>
    <w:bookmarkStart w:name="z21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- 30 (тридцать) минут. Результат - выдача результата оказания государственной услуги.</w:t>
      </w:r>
    </w:p>
    <w:bookmarkEnd w:id="122"/>
    <w:bookmarkStart w:name="z214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3"/>
    <w:bookmarkStart w:name="z215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124"/>
    <w:bookmarkStart w:name="z216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125"/>
    <w:bookmarkStart w:name="z217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126"/>
    <w:bookmarkStart w:name="z218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127"/>
    <w:bookmarkStart w:name="z219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128"/>
    <w:bookmarkStart w:name="z220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9"/>
    <w:bookmarkStart w:name="z221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 </w:t>
      </w:r>
    </w:p>
    <w:bookmarkEnd w:id="130"/>
    <w:bookmarkStart w:name="z222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31"/>
    <w:bookmarkStart w:name="z22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выдает расписку о приеме соответствующих документов (согласно пункту 9 Стандарта работник Государственной корпорации отказывает в приеме заявления и выдает расписку согласно приложению 3 Стандарта) - 15 (пятнадцать) минут;</w:t>
      </w:r>
    </w:p>
    <w:bookmarkEnd w:id="132"/>
    <w:bookmarkStart w:name="z22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направляет принятые документы услугодателю - 3 (три) часа; </w:t>
      </w:r>
    </w:p>
    <w:bookmarkEnd w:id="133"/>
    <w:bookmarkStart w:name="z22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 </w:t>
      </w:r>
    </w:p>
    <w:bookmarkEnd w:id="134"/>
    <w:bookmarkStart w:name="z226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4) работник Государственной корпорации получает результат оказания государственной услуги от услугодателя - 3 (три) часа; </w:t>
      </w:r>
    </w:p>
    <w:bookmarkEnd w:id="135"/>
    <w:bookmarkStart w:name="z227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выдает услугополучателю результат оказания государственной услуги - 15 (пятнадцать) минут.</w:t>
      </w:r>
    </w:p>
    <w:bookmarkEnd w:id="1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      </w:r>
            <w:r>
              <w:br/>
            </w:r>
          </w:p>
        </w:tc>
      </w:tr>
    </w:tbl>
    <w:bookmarkStart w:name="z229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37"/>
    <w:bookmarkStart w:name="z23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7810500" cy="13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утвержденное постановлением акимата Алматинской области от "1" марта 2018 года № 81</w:t>
            </w:r>
            <w:r>
              <w:br/>
            </w:r>
          </w:p>
        </w:tc>
      </w:tr>
    </w:tbl>
    <w:bookmarkStart w:name="z233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инвалидам кресла-колясок"</w:t>
      </w:r>
    </w:p>
    <w:bookmarkEnd w:id="140"/>
    <w:bookmarkStart w:name="z234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1"/>
    <w:bookmarkStart w:name="z235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инвалидам кресла-колясок"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142"/>
    <w:bookmarkStart w:name="z236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"Предоставление инвалидам кресла-колясок" утвержденного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 (далее - Стандарт).</w:t>
      </w:r>
    </w:p>
    <w:bookmarkEnd w:id="143"/>
    <w:bookmarkStart w:name="z237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44"/>
    <w:bookmarkStart w:name="z238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bookmarkEnd w:id="145"/>
    <w:bookmarkStart w:name="z239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146"/>
    <w:bookmarkStart w:name="z240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47"/>
    <w:bookmarkStart w:name="z241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с указанием сроков предоставления инвалидам кресла-коляски.</w:t>
      </w:r>
    </w:p>
    <w:bookmarkEnd w:id="148"/>
    <w:bookmarkStart w:name="z242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End w:id="149"/>
    <w:bookmarkStart w:name="z243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0"/>
    <w:bookmarkStart w:name="z244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151"/>
    <w:bookmarkStart w:name="z245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152"/>
    <w:bookmarkStart w:name="z246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30 (тридцать) минут. Результат - направление руководителю услугодателя;</w:t>
      </w:r>
    </w:p>
    <w:bookmarkEnd w:id="153"/>
    <w:bookmarkStart w:name="z247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4 (четыре) часа. Результат - определение ответственного исполнителя услугодателя;</w:t>
      </w:r>
    </w:p>
    <w:bookmarkEnd w:id="154"/>
    <w:bookmarkStart w:name="z248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8 (восемь) рабочих дней. Результат - направление результата оказания государственной услуги на подпись руководителю услугодателя;</w:t>
      </w:r>
    </w:p>
    <w:bookmarkEnd w:id="155"/>
    <w:bookmarkStart w:name="z249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156"/>
    <w:bookmarkStart w:name="z250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– 30 (тридцать) минут. Результат - выдача результата оказания государственной услуги.</w:t>
      </w:r>
    </w:p>
    <w:bookmarkEnd w:id="157"/>
    <w:bookmarkStart w:name="z251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8"/>
    <w:bookmarkStart w:name="z252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159"/>
    <w:bookmarkStart w:name="z253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160"/>
    <w:bookmarkStart w:name="z254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161"/>
    <w:bookmarkStart w:name="z255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162"/>
    <w:bookmarkStart w:name="z256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163"/>
    <w:bookmarkStart w:name="z257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64"/>
    <w:bookmarkStart w:name="z258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 </w:t>
      </w:r>
    </w:p>
    <w:bookmarkEnd w:id="165"/>
    <w:bookmarkStart w:name="z259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66"/>
    <w:bookmarkStart w:name="z260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выдает расписку о приеме соответствующих документов (согласно пункту 9 Стандарта работник Государственной корпорации отказывает в приеме заявления и выдает расписку согласно приложению 3 Стандарта) - 15 (пятнадцать) минут;</w:t>
      </w:r>
    </w:p>
    <w:bookmarkEnd w:id="167"/>
    <w:bookmarkStart w:name="z261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направляет принятые документы услугодателю - 3 (три) часа; </w:t>
      </w:r>
    </w:p>
    <w:bookmarkEnd w:id="168"/>
    <w:bookmarkStart w:name="z262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 </w:t>
      </w:r>
    </w:p>
    <w:bookmarkEnd w:id="169"/>
    <w:bookmarkStart w:name="z263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4) работник Государственной корпорации получает результат оказания государственной услуги от услугодателя - 3 (три) часа; </w:t>
      </w:r>
    </w:p>
    <w:bookmarkEnd w:id="170"/>
    <w:bookmarkStart w:name="z264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выдает услугополучателю результат оказания государственной услуги - 15 (пятнадцать) минут.</w:t>
      </w:r>
    </w:p>
    <w:bookmarkEnd w:id="1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"Предоставление инвалидам кресла-колясок"</w:t>
            </w:r>
            <w:r>
              <w:br/>
            </w:r>
          </w:p>
        </w:tc>
      </w:tr>
    </w:tbl>
    <w:bookmarkStart w:name="z266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72"/>
    <w:bookmarkStart w:name="z267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3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7810500" cy="13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утвержденное постановлением акимата Алматинской области от "1" марта 2018 года № 81</w:t>
            </w:r>
            <w:r>
              <w:br/>
            </w:r>
          </w:p>
        </w:tc>
      </w:tr>
    </w:tbl>
    <w:bookmarkStart w:name="z270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"Обеспечение инвалидов санаторно-курортным лечением"</w:t>
      </w:r>
    </w:p>
    <w:bookmarkEnd w:id="175"/>
    <w:bookmarkStart w:name="z271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6"/>
    <w:bookmarkStart w:name="z272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"Обеспечение инвалидов санаторно-курортным лечением"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177"/>
    <w:bookmarkStart w:name="z273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"Обеспечение инвалидов санаторно-курортным лечением" утвержденного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 (далее - Стандарт).</w:t>
      </w:r>
    </w:p>
    <w:bookmarkEnd w:id="178"/>
    <w:bookmarkStart w:name="z274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79"/>
    <w:bookmarkStart w:name="z275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80"/>
    <w:bookmarkStart w:name="z276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181"/>
    <w:bookmarkStart w:name="z277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82"/>
    <w:bookmarkStart w:name="z278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в произвольной форме на предоставление санаторно-курортного лечения.</w:t>
      </w:r>
    </w:p>
    <w:bookmarkEnd w:id="183"/>
    <w:bookmarkStart w:name="z279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End w:id="184"/>
    <w:bookmarkStart w:name="z280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85"/>
    <w:bookmarkStart w:name="z281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186"/>
    <w:bookmarkStart w:name="z282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187"/>
    <w:bookmarkStart w:name="z283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30 (тридцать) минут. Результат - направление руководителю услугодателя;</w:t>
      </w:r>
    </w:p>
    <w:bookmarkEnd w:id="188"/>
    <w:bookmarkStart w:name="z284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4 (четыре) часа. Результат - определение ответственного исполнителя услугодателя;</w:t>
      </w:r>
    </w:p>
    <w:bookmarkEnd w:id="189"/>
    <w:bookmarkStart w:name="z285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8 (восемь) рабочих дней. Результат - направление результата оказания государственной услуги на подпись руководителю услугодателя;</w:t>
      </w:r>
    </w:p>
    <w:bookmarkEnd w:id="190"/>
    <w:bookmarkStart w:name="z286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191"/>
    <w:bookmarkStart w:name="z287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- 30 (тридцать) минут. Результат - выдача результата оказания государственной услуги.</w:t>
      </w:r>
    </w:p>
    <w:bookmarkEnd w:id="192"/>
    <w:bookmarkStart w:name="z288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3"/>
    <w:bookmarkStart w:name="z289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194"/>
    <w:bookmarkStart w:name="z290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195"/>
    <w:bookmarkStart w:name="z291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196"/>
    <w:bookmarkStart w:name="z292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197"/>
    <w:bookmarkStart w:name="z293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198"/>
    <w:bookmarkStart w:name="z294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99"/>
    <w:bookmarkStart w:name="z295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 </w:t>
      </w:r>
    </w:p>
    <w:bookmarkEnd w:id="200"/>
    <w:bookmarkStart w:name="z296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01"/>
    <w:bookmarkStart w:name="z297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выдает расписку о приеме соответствующих документов (согласно пункту 9 Стандарта работник Государственной корпорации отказывает в приеме документов и выдает расписку согласно приложению 3 Стандарта) - 15 (пятнадцать) минут;</w:t>
      </w:r>
    </w:p>
    <w:bookmarkEnd w:id="202"/>
    <w:bookmarkStart w:name="z298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направляет принятые документы услугодателю - 3 (три) часа; </w:t>
      </w:r>
    </w:p>
    <w:bookmarkEnd w:id="203"/>
    <w:bookmarkStart w:name="z299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 </w:t>
      </w:r>
    </w:p>
    <w:bookmarkEnd w:id="204"/>
    <w:bookmarkStart w:name="z300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4) работник Государственной корпорации получает результат оказания государственной услуги от услугодателя - 3 (три) часа; </w:t>
      </w:r>
    </w:p>
    <w:bookmarkEnd w:id="205"/>
    <w:bookmarkStart w:name="z301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выдает услугополучателю результат оказания государственной услуги - 15 (пятнадцать) минут.</w:t>
      </w:r>
    </w:p>
    <w:bookmarkEnd w:id="2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"Обеспечение инвалидов санаторно-курортным лечением"</w:t>
            </w:r>
            <w:r>
              <w:br/>
            </w:r>
          </w:p>
        </w:tc>
      </w:tr>
    </w:tbl>
    <w:bookmarkStart w:name="z303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07"/>
    <w:bookmarkStart w:name="z304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5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7810500" cy="13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утвержденное постановлением акимата Алматинской области от "1" марта 2018 года № 81</w:t>
            </w:r>
            <w:r>
              <w:br/>
            </w:r>
          </w:p>
        </w:tc>
      </w:tr>
    </w:tbl>
    <w:bookmarkStart w:name="z307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оказание специальных социальных услуг в медико-социальных учреждениях (организациях)"</w:t>
      </w:r>
    </w:p>
    <w:bookmarkEnd w:id="210"/>
    <w:bookmarkStart w:name="z308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1"/>
    <w:bookmarkStart w:name="z309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оказание специальных социальных услуг в медико-социальных учреждениях (организациях)"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212"/>
    <w:bookmarkStart w:name="z310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"Оформление документов на оказание специальных социальных услуг в медико-социальных учреждениях (организациях)" утвержденного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 (далее - Стандарт).</w:t>
      </w:r>
    </w:p>
    <w:bookmarkEnd w:id="213"/>
    <w:bookmarkStart w:name="z311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14"/>
    <w:bookmarkStart w:name="z312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15"/>
    <w:bookmarkStart w:name="z313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216"/>
    <w:bookmarkStart w:name="z314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17"/>
    <w:bookmarkStart w:name="z315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с указанием срока оказания специальных социальных услуг в медико-социальных учреждениях (организациях), или мотивированный ответ об отказе в оказании государственной услуги в случаях и по основаниям, предусмотренным пунктом 10 Стандарта. </w:t>
      </w:r>
    </w:p>
    <w:bookmarkEnd w:id="218"/>
    <w:bookmarkStart w:name="z316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End w:id="219"/>
    <w:bookmarkStart w:name="z317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0"/>
    <w:bookmarkStart w:name="z318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221"/>
    <w:bookmarkStart w:name="z319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222"/>
    <w:bookmarkStart w:name="z320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30 (тридцать) минут. Результат - направление руководителю услугодателя;</w:t>
      </w:r>
    </w:p>
    <w:bookmarkEnd w:id="223"/>
    <w:bookmarkStart w:name="z321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4 (четыре) часа. Результат - определение ответственного исполнителя услугодателя;</w:t>
      </w:r>
    </w:p>
    <w:bookmarkEnd w:id="224"/>
    <w:bookmarkStart w:name="z322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15 (пятнадцать) рабочих дней. Результат - направление результата оказания государственной услуги на подпись руководителю услугодателя;</w:t>
      </w:r>
    </w:p>
    <w:bookmarkEnd w:id="225"/>
    <w:bookmarkStart w:name="z323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226"/>
    <w:bookmarkStart w:name="z324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- 30 (тридцать) минут. Результат - выдача результата оказания государственной услуги.</w:t>
      </w:r>
    </w:p>
    <w:bookmarkEnd w:id="227"/>
    <w:bookmarkStart w:name="z325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28"/>
    <w:bookmarkStart w:name="z326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229"/>
    <w:bookmarkStart w:name="z327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230"/>
    <w:bookmarkStart w:name="z328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231"/>
    <w:bookmarkStart w:name="z329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232"/>
    <w:bookmarkStart w:name="z330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233"/>
    <w:bookmarkStart w:name="z331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34"/>
    <w:bookmarkStart w:name="z332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 </w:t>
      </w:r>
    </w:p>
    <w:bookmarkEnd w:id="235"/>
    <w:bookmarkStart w:name="z333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36"/>
    <w:bookmarkStart w:name="z334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выдает расписку о приеме соответствующих документов (согласно пункту 9 Стандарта работник Государственной корпорации отказывает в приеме документов и выдает расписку согласно приложению 5 Стандарта) - 15 (пятнадцать) минут;</w:t>
      </w:r>
    </w:p>
    <w:bookmarkEnd w:id="237"/>
    <w:bookmarkStart w:name="z335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направляет принятые документы услугодателю - 3 (три) часа; </w:t>
      </w:r>
    </w:p>
    <w:bookmarkEnd w:id="238"/>
    <w:bookmarkStart w:name="z336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 </w:t>
      </w:r>
    </w:p>
    <w:bookmarkEnd w:id="239"/>
    <w:bookmarkStart w:name="z337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4) работник Государственной корпорации получает результат оказания государственной услуги от услугодателя - 3 (три) часа; </w:t>
      </w:r>
    </w:p>
    <w:bookmarkEnd w:id="240"/>
    <w:bookmarkStart w:name="z338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выдает услугополучателю результат оказания государственной услуги - 15 (пятнадцать) минут.</w:t>
      </w:r>
    </w:p>
    <w:bookmarkEnd w:id="2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"Оформление документов на оказание специальных социальных услуг в медико-социальных учреждениях (организациях)"</w:t>
            </w:r>
            <w:r>
              <w:br/>
            </w:r>
          </w:p>
        </w:tc>
      </w:tr>
    </w:tbl>
    <w:bookmarkStart w:name="z340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42"/>
    <w:bookmarkStart w:name="z341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2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4"/>
    <w:p>
      <w:pPr>
        <w:spacing w:after="0"/>
        <w:ind w:left="0"/>
        <w:jc w:val="both"/>
      </w:pPr>
      <w:r>
        <w:drawing>
          <wp:inline distT="0" distB="0" distL="0" distR="0">
            <wp:extent cx="7810500" cy="13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утвержденное постановлением акимата Алматинской области от "1" марта 2018 года № 81</w:t>
            </w:r>
            <w:r>
              <w:br/>
            </w:r>
          </w:p>
        </w:tc>
      </w:tr>
    </w:tbl>
    <w:bookmarkStart w:name="z344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оказание специальных социальных услуг в условиях ухода на дому"</w:t>
      </w:r>
    </w:p>
    <w:bookmarkEnd w:id="245"/>
    <w:bookmarkStart w:name="z345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6"/>
    <w:bookmarkStart w:name="z346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оказание специальных социальных услуг в условиях ухода на дому"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247"/>
    <w:bookmarkStart w:name="z347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"Оформление документов на оказание специальных социальных услуг в условиях ухода на дому" утвержденного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 (далее - Стандарт).</w:t>
      </w:r>
    </w:p>
    <w:bookmarkEnd w:id="248"/>
    <w:bookmarkStart w:name="z348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49"/>
    <w:bookmarkStart w:name="z349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50"/>
    <w:bookmarkStart w:name="z350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251"/>
    <w:bookmarkStart w:name="z351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52"/>
    <w:bookmarkStart w:name="z352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с указанием срока оказания специальных социальных услуг в условиях ухода на дому, или мотивированный ответ об отказе в оказании государственной услуги в случаях и по основаниям, предусмотренным пунктом 10 Стандарта.</w:t>
      </w:r>
    </w:p>
    <w:bookmarkEnd w:id="253"/>
    <w:bookmarkStart w:name="z353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54"/>
    <w:bookmarkStart w:name="z354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5"/>
    <w:bookmarkStart w:name="z355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256"/>
    <w:bookmarkStart w:name="z356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257"/>
    <w:bookmarkStart w:name="z357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30 (тридцать) минут. Результат - направление руководителю услугодателя;</w:t>
      </w:r>
    </w:p>
    <w:bookmarkEnd w:id="258"/>
    <w:bookmarkStart w:name="z358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4 (четыре) часа. Результат - определение ответственного исполнителя услугодателя;</w:t>
      </w:r>
    </w:p>
    <w:bookmarkEnd w:id="259"/>
    <w:bookmarkStart w:name="z359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12 (двенадцать) рабочих дней. Результат - направление результата оказания государственной услуги на подпись руководителю услугодателя;</w:t>
      </w:r>
    </w:p>
    <w:bookmarkEnd w:id="260"/>
    <w:bookmarkStart w:name="z360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261"/>
    <w:bookmarkStart w:name="z361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- 30 (тридцать) минут. Результат - выдача результата оказания государственной услуги.</w:t>
      </w:r>
    </w:p>
    <w:bookmarkEnd w:id="262"/>
    <w:bookmarkStart w:name="z362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63"/>
    <w:bookmarkStart w:name="z363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264"/>
    <w:bookmarkStart w:name="z364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265"/>
    <w:bookmarkStart w:name="z365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266"/>
    <w:bookmarkStart w:name="z366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267"/>
    <w:bookmarkStart w:name="z367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268"/>
    <w:bookmarkStart w:name="z368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69"/>
    <w:bookmarkStart w:name="z369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 </w:t>
      </w:r>
    </w:p>
    <w:bookmarkEnd w:id="270"/>
    <w:bookmarkStart w:name="z370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71"/>
    <w:bookmarkStart w:name="z371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выдает расписку о приеме соответствующих документов (согласно пункту 9 Стандарта работник Государственной корпорации отказывает в приеме документов и выдает расписку согласно приложению 4 Стандарта) - 15 (пятнадцать) минут;</w:t>
      </w:r>
    </w:p>
    <w:bookmarkEnd w:id="272"/>
    <w:bookmarkStart w:name="z372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направляет принятые документы услугодателю - 3 (три) часа; </w:t>
      </w:r>
    </w:p>
    <w:bookmarkEnd w:id="273"/>
    <w:bookmarkStart w:name="z373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 </w:t>
      </w:r>
    </w:p>
    <w:bookmarkEnd w:id="274"/>
    <w:bookmarkStart w:name="z374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4) работник Государственной корпорации получает результат оказания государственной услуги от услугодателя - 3 (три) часа; </w:t>
      </w:r>
    </w:p>
    <w:bookmarkEnd w:id="275"/>
    <w:bookmarkStart w:name="z375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выдает услугополучателю результат оказания государственной услуги - 15 (пятнадцать) минут.</w:t>
      </w:r>
    </w:p>
    <w:bookmarkEnd w:id="2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"Оформление документов на оказание специальных социальных услуг в условиях ухода на дому"</w:t>
            </w:r>
            <w:r>
              <w:br/>
            </w:r>
          </w:p>
        </w:tc>
      </w:tr>
    </w:tbl>
    <w:bookmarkStart w:name="z377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77"/>
    <w:bookmarkStart w:name="z378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8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9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7810500" cy="13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утвержденное постановлением акимата Алматинской области от "1" марта 2018 года № 81</w:t>
            </w:r>
            <w:r>
              <w:br/>
            </w:r>
          </w:p>
        </w:tc>
      </w:tr>
    </w:tbl>
    <w:bookmarkStart w:name="z381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социальной помощи отдельным категориям нуждающихся граждан по решениям местных представительных органов"</w:t>
      </w:r>
    </w:p>
    <w:bookmarkEnd w:id="280"/>
    <w:bookmarkStart w:name="z382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81"/>
    <w:bookmarkStart w:name="z383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социальной помощи отдельным категориям нуждающихся граждан по решениям местных представительных органов"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282"/>
    <w:bookmarkStart w:name="z384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"Назначение социальной помощи отдельным категориям нуждающихся граждан по решениям местных представительных органов" утвержденного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 (далее - Стандарт).</w:t>
      </w:r>
    </w:p>
    <w:bookmarkEnd w:id="283"/>
    <w:bookmarkStart w:name="z385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оказания государственной услуги осуществляются через: </w:t>
      </w:r>
    </w:p>
    <w:bookmarkEnd w:id="284"/>
    <w:bookmarkStart w:name="z386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285"/>
    <w:bookmarkStart w:name="z387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села, сельского округа (далее – аким сельского округа);</w:t>
      </w:r>
    </w:p>
    <w:bookmarkEnd w:id="286"/>
    <w:bookmarkStart w:name="z388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 инвалиды и лица, имеющие социально значимые заболевания.</w:t>
      </w:r>
    </w:p>
    <w:bookmarkEnd w:id="287"/>
    <w:bookmarkStart w:name="z389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оказываемой государственной услуги: электронная (частично автоматизированная) и (или) бумажная. </w:t>
      </w:r>
    </w:p>
    <w:bookmarkEnd w:id="288"/>
    <w:bookmarkStart w:name="z390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 назначении социальной помощи. </w:t>
      </w:r>
    </w:p>
    <w:bookmarkEnd w:id="289"/>
    <w:bookmarkStart w:name="z391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290"/>
    <w:bookmarkStart w:name="z392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уведомление о назначении социальной помощи, а также информация о назначении социальной помощи направляется в "личный кабинет" услугополучателя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291"/>
    <w:bookmarkStart w:name="z393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2"/>
    <w:bookmarkStart w:name="z394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293"/>
    <w:bookmarkStart w:name="z395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294"/>
    <w:bookmarkStart w:name="z396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сотрудником канцелярии услугодателя или акима сельского округа, направление руководителю услугодателя или акиму сельского округа на резолюцию – 30 (тридцать) минут. Результат - направление руководителю услугодателя или акиму сельского округа;</w:t>
      </w:r>
    </w:p>
    <w:bookmarkEnd w:id="295"/>
    <w:bookmarkStart w:name="z397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или акима сельского округа – 2 (два) часа. Результат - определение ответственного исполнителя услугодателя или акима сельского округа;</w:t>
      </w:r>
    </w:p>
    <w:bookmarkEnd w:id="296"/>
    <w:bookmarkStart w:name="z398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услуги:</w:t>
      </w:r>
    </w:p>
    <w:bookmarkEnd w:id="297"/>
    <w:bookmarkStart w:name="z399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ответственным исполнителем услугодателя – 7 (семь) рабочих дней;</w:t>
      </w:r>
    </w:p>
    <w:bookmarkEnd w:id="298"/>
    <w:bookmarkStart w:name="z400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ответственным исполнителем акима сельского округа – 4 (четыре) рабочих дня.</w:t>
      </w:r>
    </w:p>
    <w:bookmarkEnd w:id="299"/>
    <w:bookmarkStart w:name="z401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утерей:</w:t>
      </w:r>
    </w:p>
    <w:bookmarkEnd w:id="300"/>
    <w:bookmarkStart w:name="z402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ответственным исполнителем услугодателя – 19 (девятнадцать) рабочих дней;</w:t>
      </w:r>
    </w:p>
    <w:bookmarkEnd w:id="301"/>
    <w:bookmarkStart w:name="z403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ответственным исполнителем акима сельского округа – 16 (шестнадцать) рабочих дней. Результат - оформление результата оказания государственной услуги ответственным исполнителем услугодателя или акима сельского округа;</w:t>
      </w:r>
    </w:p>
    <w:bookmarkEnd w:id="302"/>
    <w:bookmarkStart w:name="z404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результата оказания государственной услуги на подпись руководителю услугодателя:</w:t>
      </w:r>
    </w:p>
    <w:bookmarkEnd w:id="303"/>
    <w:bookmarkStart w:name="z405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ответственным исполнителем услугодателя – 30 (тридцать) минут;</w:t>
      </w:r>
    </w:p>
    <w:bookmarkEnd w:id="304"/>
    <w:bookmarkStart w:name="z406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ответственным исполнителем акима сельского округа – 1 (один) рабочий день. Результат - направление результата оказания государственной услуги на подпись руководителю услугодателя;</w:t>
      </w:r>
    </w:p>
    <w:bookmarkEnd w:id="305"/>
    <w:bookmarkStart w:name="z407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 и направление:</w:t>
      </w:r>
    </w:p>
    <w:bookmarkEnd w:id="306"/>
    <w:bookmarkStart w:name="z408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ответственному исполнителю услугодателя – 4 (четыре) часа;</w:t>
      </w:r>
    </w:p>
    <w:bookmarkEnd w:id="307"/>
    <w:bookmarkStart w:name="z409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ответственному исполнителю акима сельского округа – 2 (два) рабочих дней. Результат - направление результата оказания государственной услуги ответственному исполнителю услугодателя или акима сельского округа;</w:t>
      </w:r>
    </w:p>
    <w:bookmarkEnd w:id="308"/>
    <w:bookmarkStart w:name="z410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- 30 (тридцать) минут. Результат - выдача результата оказания государственной услуги услугополучателю.</w:t>
      </w:r>
    </w:p>
    <w:bookmarkEnd w:id="309"/>
    <w:bookmarkStart w:name="z411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10"/>
    <w:bookmarkStart w:name="z412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311"/>
    <w:bookmarkStart w:name="z413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или акима сельского округа;</w:t>
      </w:r>
    </w:p>
    <w:bookmarkEnd w:id="312"/>
    <w:bookmarkStart w:name="z414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313"/>
    <w:bookmarkStart w:name="z415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 сельского округа;</w:t>
      </w:r>
    </w:p>
    <w:bookmarkEnd w:id="314"/>
    <w:bookmarkStart w:name="z416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или акима сельского округа.</w:t>
      </w:r>
    </w:p>
    <w:bookmarkEnd w:id="315"/>
    <w:bookmarkStart w:name="z417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316"/>
    <w:bookmarkStart w:name="z418" w:id="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17"/>
    <w:bookmarkStart w:name="z419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или акима сельского округа и услугополучателя при оказании государственных услуг через портал:</w:t>
      </w:r>
    </w:p>
    <w:bookmarkEnd w:id="318"/>
    <w:bookmarkStart w:name="z420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удостоверенного ЭЦП;</w:t>
      </w:r>
    </w:p>
    <w:bookmarkEnd w:id="319"/>
    <w:bookmarkStart w:name="z421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"личном кабинете" услугополучателя отображается статус о принятии запроса для оказания государственной услуги;</w:t>
      </w:r>
    </w:p>
    <w:bookmarkEnd w:id="320"/>
    <w:bookmarkStart w:name="z422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bookmarkEnd w:id="3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"Назначение социальной помощи отдельным категориям нуждающихся граждан по решениям местных представительных органов"</w:t>
            </w:r>
            <w:r>
              <w:br/>
            </w:r>
          </w:p>
        </w:tc>
      </w:tr>
    </w:tbl>
    <w:bookmarkStart w:name="z424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22"/>
    <w:bookmarkStart w:name="z425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3"/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утвержденное постановлением акимата Алматинской области от "1" марта 2018 года № 81</w:t>
            </w:r>
            <w:r>
              <w:br/>
            </w:r>
          </w:p>
        </w:tc>
      </w:tr>
    </w:tbl>
    <w:bookmarkStart w:name="z427"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"Возмещение затрат на обучение на дому детей-инвалидов"</w:t>
      </w:r>
    </w:p>
    <w:bookmarkEnd w:id="324"/>
    <w:bookmarkStart w:name="z428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25"/>
    <w:bookmarkStart w:name="z429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"Возмещение затрат на обучение на дому детей-инвалидов"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326"/>
    <w:bookmarkStart w:name="z430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"Возмещение затрат на обучение на дому детей-инвалидов" утвержденного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 (далее - Стандарт).</w:t>
      </w:r>
    </w:p>
    <w:bookmarkEnd w:id="327"/>
    <w:bookmarkStart w:name="z431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28"/>
    <w:bookmarkStart w:name="z432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329"/>
    <w:bookmarkStart w:name="z433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 при назначении возмещения затрат на обучение на дому детей инвалидов, а также получении информации о назначении возмещения затрат на обучение на дому детей инвалидов (далее – пособие).</w:t>
      </w:r>
    </w:p>
    <w:bookmarkEnd w:id="330"/>
    <w:bookmarkStart w:name="z434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(полностью автоматизированная) и (или) бумажная. </w:t>
      </w:r>
    </w:p>
    <w:bookmarkEnd w:id="331"/>
    <w:bookmarkStart w:name="z435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 назначении пособия. </w:t>
      </w:r>
    </w:p>
    <w:bookmarkEnd w:id="332"/>
    <w:bookmarkStart w:name="z436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333"/>
    <w:bookmarkStart w:name="z437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уведомление о назначении пособия, а также информация о назначении пособия направляется в "личный кабинет" услугополучателя в форме электронного документа, удостоверенного электронной цифровой подписью (далее – ЭЦП) уполномоченного лица услугодателя. </w:t>
      </w:r>
    </w:p>
    <w:bookmarkEnd w:id="334"/>
    <w:bookmarkStart w:name="z438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35"/>
    <w:bookmarkStart w:name="z439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336"/>
    <w:bookmarkStart w:name="z440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337"/>
    <w:bookmarkStart w:name="z441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резолюцию:</w:t>
      </w:r>
    </w:p>
    <w:bookmarkEnd w:id="338"/>
    <w:bookmarkStart w:name="z442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 назначении пособия – 30 (тридцать) минут;</w:t>
      </w:r>
    </w:p>
    <w:bookmarkEnd w:id="339"/>
    <w:bookmarkStart w:name="z443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информации о назначении пособия – 6 (шесть) минут. Результат - направление руководителю услугодателя;</w:t>
      </w:r>
    </w:p>
    <w:bookmarkEnd w:id="340"/>
    <w:bookmarkStart w:name="z444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услугодателя:</w:t>
      </w:r>
    </w:p>
    <w:bookmarkEnd w:id="341"/>
    <w:bookmarkStart w:name="z445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 назначении пособия – 30 (тридцать) минут;</w:t>
      </w:r>
    </w:p>
    <w:bookmarkEnd w:id="342"/>
    <w:bookmarkStart w:name="z446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информации о назначении пособия – 6 (шесть) минут. Результат - определение ответственного исполнителя услугодателя;</w:t>
      </w:r>
    </w:p>
    <w:bookmarkEnd w:id="343"/>
    <w:bookmarkStart w:name="z447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услугодателя:</w:t>
      </w:r>
    </w:p>
    <w:bookmarkEnd w:id="344"/>
    <w:bookmarkStart w:name="z448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 назначении пособия – 9 (девять) рабочих дней;</w:t>
      </w:r>
    </w:p>
    <w:bookmarkEnd w:id="345"/>
    <w:bookmarkStart w:name="z449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информации о назначении пособия – 6 (шесть) минут. Результат - направление результата оказания государственной услуги на подпись руководителю услугодателя;</w:t>
      </w:r>
    </w:p>
    <w:bookmarkEnd w:id="346"/>
    <w:bookmarkStart w:name="z450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услугодателя:</w:t>
      </w:r>
    </w:p>
    <w:bookmarkEnd w:id="347"/>
    <w:bookmarkStart w:name="z451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 назначении пособия – 30 (тридцать) минут;</w:t>
      </w:r>
    </w:p>
    <w:bookmarkEnd w:id="348"/>
    <w:bookmarkStart w:name="z452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информации о назначении пособия – 6 (шесть) минут. Результат - направление результата оказания государственной услуги ответственному исполнителю услугодателя;</w:t>
      </w:r>
    </w:p>
    <w:bookmarkEnd w:id="349"/>
    <w:bookmarkStart w:name="z453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услуги:</w:t>
      </w:r>
    </w:p>
    <w:bookmarkEnd w:id="350"/>
    <w:bookmarkStart w:name="z454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 назначении пособия – 30 (тридцать) минут;</w:t>
      </w:r>
    </w:p>
    <w:bookmarkEnd w:id="351"/>
    <w:bookmarkStart w:name="z455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информации о назначении пособия – 6 (шесть) минут. Результат - выдача результата оказания государственной услуги.</w:t>
      </w:r>
    </w:p>
    <w:bookmarkEnd w:id="352"/>
    <w:bookmarkStart w:name="z456" w:id="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53"/>
    <w:bookmarkStart w:name="z457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354"/>
    <w:bookmarkStart w:name="z458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355"/>
    <w:bookmarkStart w:name="z459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356"/>
    <w:bookmarkStart w:name="z460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357"/>
    <w:bookmarkStart w:name="z461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358"/>
    <w:bookmarkStart w:name="z462" w:id="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59"/>
    <w:bookmarkStart w:name="z463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 </w:t>
      </w:r>
    </w:p>
    <w:bookmarkEnd w:id="360"/>
    <w:bookmarkStart w:name="z464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61"/>
    <w:bookmarkStart w:name="z465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выдает расписку о приеме соответствующих документов (согласно пункту 10 Стандарта работник Государственной корпорации отказывает в приеме заявления и выдает расписку согласно приложению 3 Стандарта) - 15 (пятнадцать) минут;</w:t>
      </w:r>
    </w:p>
    <w:bookmarkEnd w:id="362"/>
    <w:bookmarkStart w:name="z466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направляет принятые документы услугодателю - 3 (три) часа; </w:t>
      </w:r>
    </w:p>
    <w:bookmarkEnd w:id="363"/>
    <w:bookmarkStart w:name="z467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 </w:t>
      </w:r>
    </w:p>
    <w:bookmarkEnd w:id="364"/>
    <w:bookmarkStart w:name="z468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работник Государственной корпорации получает результат оказания государственной услуги от услугодателя - 3 (три) часа; </w:t>
      </w:r>
    </w:p>
    <w:bookmarkEnd w:id="365"/>
    <w:bookmarkStart w:name="z469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выдает услугополучателю результат оказания государственной услуги - 15 (пятнадцать) минут.</w:t>
      </w:r>
    </w:p>
    <w:bookmarkEnd w:id="366"/>
    <w:bookmarkStart w:name="z470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367"/>
    <w:bookmarkStart w:name="z471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удостоверенного ЭЦП;</w:t>
      </w:r>
    </w:p>
    <w:bookmarkEnd w:id="368"/>
    <w:bookmarkStart w:name="z472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"личном кабинете" услугополучателя отображается статус о принятии запроса для оказания государственной услуги;</w:t>
      </w:r>
    </w:p>
    <w:bookmarkEnd w:id="369"/>
    <w:bookmarkStart w:name="z473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bookmarkEnd w:id="3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"Возмещение затрат на обучение на дому детей-инвалидов"</w:t>
            </w:r>
            <w:r>
              <w:br/>
            </w:r>
          </w:p>
        </w:tc>
      </w:tr>
    </w:tbl>
    <w:bookmarkStart w:name="z475" w:id="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71"/>
    <w:bookmarkStart w:name="z476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2"/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7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3"/>
    <w:p>
      <w:pPr>
        <w:spacing w:after="0"/>
        <w:ind w:left="0"/>
        <w:jc w:val="both"/>
      </w:pPr>
      <w:r>
        <w:drawing>
          <wp:inline distT="0" distB="0" distL="0" distR="0">
            <wp:extent cx="7810500" cy="13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утвержденное постановлением акимата Алматинской области от "1" марта 2018 года № 81</w:t>
            </w:r>
            <w:r>
              <w:br/>
            </w:r>
          </w:p>
        </w:tc>
      </w:tr>
    </w:tbl>
    <w:bookmarkStart w:name="z479" w:id="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bookmarkEnd w:id="374"/>
    <w:bookmarkStart w:name="z480" w:id="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75"/>
    <w:bookmarkStart w:name="z481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социальной помощи специалистам социальной сферы, проживающим и работающим в сельских населенных пунктах, по приобретению топлива"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376"/>
    <w:bookmarkStart w:name="z482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 утвержденного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 (далее - Стандарт).</w:t>
      </w:r>
    </w:p>
    <w:bookmarkEnd w:id="377"/>
    <w:bookmarkStart w:name="z483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78"/>
    <w:bookmarkStart w:name="z484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379"/>
    <w:bookmarkStart w:name="z485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380"/>
    <w:bookmarkStart w:name="z486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округа), в случае отсутствия услугодателя по месту жительства.</w:t>
      </w:r>
    </w:p>
    <w:bookmarkEnd w:id="381"/>
    <w:bookmarkStart w:name="z487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оказываемой государственной услуги: бумажная. </w:t>
      </w:r>
    </w:p>
    <w:bookmarkEnd w:id="382"/>
    <w:bookmarkStart w:name="z488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социальной помощи специалистам социальной сферы, проживающим и работающим в сельских населенных пунктах, по приобретению топлива.</w:t>
      </w:r>
    </w:p>
    <w:bookmarkEnd w:id="383"/>
    <w:bookmarkStart w:name="z489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84"/>
    <w:bookmarkStart w:name="z490" w:id="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85"/>
    <w:bookmarkStart w:name="z491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386"/>
    <w:bookmarkStart w:name="z492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387"/>
    <w:bookmarkStart w:name="z493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сотрудником канцелярии услугодателя или акима сельского округа, направление руководителю услугодателя или акиму сельского округа на резолюцию – 30 (тридцать) минут. Результат - направление руководителю услугодателя или акиму сельского округа;</w:t>
      </w:r>
    </w:p>
    <w:bookmarkEnd w:id="388"/>
    <w:bookmarkStart w:name="z494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или акима сельского округа – 2 (два) часа. Результат - определение ответственного исполнителя услугодателя или акима сельского округа;</w:t>
      </w:r>
    </w:p>
    <w:bookmarkEnd w:id="389"/>
    <w:bookmarkStart w:name="z495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услуги:</w:t>
      </w:r>
    </w:p>
    <w:bookmarkEnd w:id="390"/>
    <w:bookmarkStart w:name="z496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услугодателю – с момента регистрации пакета документов – 9 (девять) рабочих дней;</w:t>
      </w:r>
    </w:p>
    <w:bookmarkEnd w:id="391"/>
    <w:bookmarkStart w:name="z497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акиму сельского округа по месту жительства – 11 (одиннадцать) рабочих дней. Результат - оформление результата оказания государственной услуги ответственным исполнителем услугодателя или акима сельского округа;</w:t>
      </w:r>
    </w:p>
    <w:bookmarkEnd w:id="392"/>
    <w:bookmarkStart w:name="z498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результата оказания государственной услуги на подпись руководителю услугодателя:</w:t>
      </w:r>
    </w:p>
    <w:bookmarkEnd w:id="393"/>
    <w:bookmarkStart w:name="z499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ответственным исполнителем услугодателя – 30 (тридцать) минут;</w:t>
      </w:r>
    </w:p>
    <w:bookmarkEnd w:id="394"/>
    <w:bookmarkStart w:name="z500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ответственным исполнителем акима сельского округа – 1 (один) рабочий день. Результат - направление результата оказания государственной услуги руководителю услугодателя;</w:t>
      </w:r>
    </w:p>
    <w:bookmarkEnd w:id="395"/>
    <w:bookmarkStart w:name="z501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 и направление:</w:t>
      </w:r>
    </w:p>
    <w:bookmarkEnd w:id="396"/>
    <w:bookmarkStart w:name="z502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ответственному исполнителю услугодателя – 4 (четыре) часа;</w:t>
      </w:r>
    </w:p>
    <w:bookmarkEnd w:id="397"/>
    <w:bookmarkStart w:name="z503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ответственному исполнителю акима сельского округа – 2 (два) рабочих дня. Результат - направление результата оказания государственной услуги ответственному исполнителю услугодателя или акима сельского округа;</w:t>
      </w:r>
    </w:p>
    <w:bookmarkEnd w:id="398"/>
    <w:bookmarkStart w:name="z504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- 30 (тридцать) минут. Результат - выдача результата оказания государственной услуги.</w:t>
      </w:r>
    </w:p>
    <w:bookmarkEnd w:id="399"/>
    <w:bookmarkStart w:name="z505" w:id="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00"/>
    <w:bookmarkStart w:name="z506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401"/>
    <w:bookmarkStart w:name="z507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или акима сельского округа;</w:t>
      </w:r>
    </w:p>
    <w:bookmarkEnd w:id="402"/>
    <w:bookmarkStart w:name="z508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403"/>
    <w:bookmarkStart w:name="z509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 сельского округа;</w:t>
      </w:r>
    </w:p>
    <w:bookmarkEnd w:id="404"/>
    <w:bookmarkStart w:name="z510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или акима сельского округа.</w:t>
      </w:r>
    </w:p>
    <w:bookmarkEnd w:id="405"/>
    <w:bookmarkStart w:name="z511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406"/>
    <w:bookmarkStart w:name="z512" w:id="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07"/>
    <w:bookmarkStart w:name="z513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 </w:t>
      </w:r>
    </w:p>
    <w:bookmarkEnd w:id="408"/>
    <w:bookmarkStart w:name="z514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409"/>
    <w:bookmarkStart w:name="z515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выдает расписку о приеме соответствующих документов (согласно пункту 10 Стандарта работник Государственной корпорации отказывает в приеме документов и выдает расписку согласно приложению Стандарта) - 20 (двадцать) минут;</w:t>
      </w:r>
    </w:p>
    <w:bookmarkEnd w:id="410"/>
    <w:bookmarkStart w:name="z516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направляет принятые документы услугодателю - 3 (три) часа; </w:t>
      </w:r>
    </w:p>
    <w:bookmarkEnd w:id="411"/>
    <w:bookmarkStart w:name="z517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 </w:t>
      </w:r>
    </w:p>
    <w:bookmarkEnd w:id="412"/>
    <w:bookmarkStart w:name="z518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4) работник Государственной корпорации получает результат оказания государственной услуги от услугодателя - 3 (три) часа; </w:t>
      </w:r>
    </w:p>
    <w:bookmarkEnd w:id="413"/>
    <w:bookmarkStart w:name="z519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работник Государственной корпорации выдает услугополучателю результат оказания государственной услуги - 20 (двадцать) минут. </w:t>
      </w:r>
    </w:p>
    <w:bookmarkEnd w:id="4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      </w:r>
            <w:r>
              <w:br/>
            </w:r>
          </w:p>
        </w:tc>
      </w:tr>
    </w:tbl>
    <w:bookmarkStart w:name="z521" w:id="4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15"/>
    <w:bookmarkStart w:name="z522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6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3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7"/>
    <w:p>
      <w:pPr>
        <w:spacing w:after="0"/>
        <w:ind w:left="0"/>
        <w:jc w:val="both"/>
      </w:pPr>
      <w:r>
        <w:drawing>
          <wp:inline distT="0" distB="0" distL="0" distR="0">
            <wp:extent cx="7810500" cy="13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утвержденное постановлением акимата Алматинской области от "1" марта 2018 года № 81</w:t>
            </w:r>
            <w:r>
              <w:br/>
            </w:r>
          </w:p>
        </w:tc>
      </w:tr>
    </w:tbl>
    <w:bookmarkStart w:name="z525" w:id="4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справки, подтверждающей принадлежность заявителя (семьи) к получателям адресной социальной помощи"</w:t>
      </w:r>
    </w:p>
    <w:bookmarkEnd w:id="418"/>
    <w:bookmarkStart w:name="z526" w:id="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19"/>
    <w:bookmarkStart w:name="z527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справки, подтверждающей принадлежность заявителя (семьи) к получателям адресной социальной помощи"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и акимами поселка, села, сельского округа (далее – услугодатель).</w:t>
      </w:r>
    </w:p>
    <w:bookmarkEnd w:id="420"/>
    <w:bookmarkStart w:name="z528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справки, подтверждающей принадлежность заявителя (семьи) к получателям адресной социальной помощи" утвержденного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 (далее - Стандарт).</w:t>
      </w:r>
    </w:p>
    <w:bookmarkEnd w:id="421"/>
    <w:bookmarkStart w:name="z529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22"/>
    <w:bookmarkStart w:name="z530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423"/>
    <w:bookmarkStart w:name="z531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424"/>
    <w:bookmarkStart w:name="z532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портал);</w:t>
      </w:r>
    </w:p>
    <w:bookmarkEnd w:id="425"/>
    <w:bookmarkStart w:name="z533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коммунальное государственное учреждение "Центр занятости населения" (далее – Центр).</w:t>
      </w:r>
    </w:p>
    <w:bookmarkEnd w:id="426"/>
    <w:bookmarkStart w:name="z534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 и (или) электронная (полностью автоматизированная).</w:t>
      </w:r>
    </w:p>
    <w:bookmarkEnd w:id="427"/>
    <w:bookmarkStart w:name="z535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справка, подтверждающая принадлежность (либо отсутствие принадлежности) услугополучателя к получателям адресной социальной помощи.</w:t>
      </w:r>
    </w:p>
    <w:bookmarkEnd w:id="428"/>
    <w:bookmarkStart w:name="z536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 и (или) электронная. </w:t>
      </w:r>
    </w:p>
    <w:bookmarkEnd w:id="429"/>
    <w:bookmarkStart w:name="z537" w:id="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30"/>
    <w:bookmarkStart w:name="z538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431"/>
    <w:bookmarkStart w:name="z539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432"/>
    <w:bookmarkStart w:name="z540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сотрудником канцелярии услугодателя и направление руководителю услугодателя на резолюцию – 3 (три) минуты. Результат - направление руководителю услугодателя;</w:t>
      </w:r>
    </w:p>
    <w:bookmarkEnd w:id="433"/>
    <w:bookmarkStart w:name="z541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3 (три) минуты. Результат - определение ответственного исполнителя услугодателя;</w:t>
      </w:r>
    </w:p>
    <w:bookmarkEnd w:id="434"/>
    <w:bookmarkStart w:name="z542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3 (три) минуты. Результат - направление результата оказания государственной услуги на подпись руководителю услугодателя;</w:t>
      </w:r>
    </w:p>
    <w:bookmarkEnd w:id="435"/>
    <w:bookmarkStart w:name="z543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3 (три) минуты. Результат - направление результата оказания государственной услуги ответственному исполнителю услугодателя;</w:t>
      </w:r>
    </w:p>
    <w:bookmarkEnd w:id="436"/>
    <w:bookmarkStart w:name="z544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- 3 (три) минуты. Результат - выдача результата оказания государственной услуги.</w:t>
      </w:r>
    </w:p>
    <w:bookmarkEnd w:id="437"/>
    <w:bookmarkStart w:name="z545" w:id="4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38"/>
    <w:bookmarkStart w:name="z546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439"/>
    <w:bookmarkStart w:name="z547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440"/>
    <w:bookmarkStart w:name="z548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441"/>
    <w:bookmarkStart w:name="z549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442"/>
    <w:bookmarkStart w:name="z550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443"/>
    <w:bookmarkStart w:name="z551" w:id="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44"/>
    <w:bookmarkStart w:name="z552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государственной услуги услугополучатель представляет в Государственную корпорацию или Центр пакет документов, согласно пункту 9 Стандарта. </w:t>
      </w:r>
    </w:p>
    <w:bookmarkEnd w:id="445"/>
    <w:bookmarkStart w:name="z553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 или Центр, его длительность:</w:t>
      </w:r>
    </w:p>
    <w:bookmarkEnd w:id="446"/>
    <w:bookmarkStart w:name="z554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или Центра принимает документы и выдает расписку о приеме соответствующих документов (согласно пункту 10 Стандарта работник Государственной корпорации отказывает в приеме документов и выдает расписку согласно приложению 2, в Центре по форме согласно приложению 3 Стандарта) - 3 (три) минуты;</w:t>
      </w:r>
    </w:p>
    <w:bookmarkEnd w:id="447"/>
    <w:bookmarkStart w:name="z555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или Центра направляет принятые документы услугодателю - 3 (три) минуты;</w:t>
      </w:r>
    </w:p>
    <w:bookmarkEnd w:id="448"/>
    <w:bookmarkStart w:name="z556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порядок действий структурных подразделений услугодателя в процессе оказания государственной услуги осуществляется в соответствии с подпунктами 3) и 4) пункта 5 настоящего регламента;</w:t>
      </w:r>
    </w:p>
    <w:bookmarkEnd w:id="449"/>
    <w:bookmarkStart w:name="z557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или Центра получает результат оказания государственной услуги от услугодателя - 3 (три) минуты;</w:t>
      </w:r>
    </w:p>
    <w:bookmarkEnd w:id="450"/>
    <w:bookmarkStart w:name="z558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или Центр выдает услугополучателю результат оказания государственной услуги - 3 (три) минуты.</w:t>
      </w:r>
    </w:p>
    <w:bookmarkEnd w:id="451"/>
    <w:bookmarkStart w:name="z559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 </w:t>
      </w:r>
    </w:p>
    <w:bookmarkEnd w:id="452"/>
    <w:bookmarkStart w:name="z560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удостоверенного электронной цифровой подписью;</w:t>
      </w:r>
    </w:p>
    <w:bookmarkEnd w:id="453"/>
    <w:bookmarkStart w:name="z561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"личном кабинете" услугополучателя отображается статус о принятии запроса для оказания государственной услуги;</w:t>
      </w:r>
    </w:p>
    <w:bookmarkEnd w:id="454"/>
    <w:bookmarkStart w:name="z562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 </w:t>
      </w:r>
    </w:p>
    <w:bookmarkEnd w:id="4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"Выдача справки, подтверждающей принадлежность заявителя (семьи) к получателям адресной социальной помощи"</w:t>
            </w:r>
            <w:r>
              <w:br/>
            </w:r>
          </w:p>
        </w:tc>
      </w:tr>
    </w:tbl>
    <w:bookmarkStart w:name="z564" w:id="4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56"/>
    <w:bookmarkStart w:name="z565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7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6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8"/>
    <w:p>
      <w:pPr>
        <w:spacing w:after="0"/>
        <w:ind w:left="0"/>
        <w:jc w:val="both"/>
      </w:pPr>
      <w:r>
        <w:drawing>
          <wp:inline distT="0" distB="0" distL="0" distR="0">
            <wp:extent cx="7810500" cy="13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утвержденное постановлением акимата Алматинской области от "1" марта 2018 года № 81</w:t>
            </w:r>
            <w:r>
              <w:br/>
            </w:r>
          </w:p>
        </w:tc>
      </w:tr>
    </w:tbl>
    <w:bookmarkStart w:name="z568" w:id="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направлений лицам на участие в активных мерах содействия занятости"</w:t>
      </w:r>
    </w:p>
    <w:bookmarkEnd w:id="459"/>
    <w:bookmarkStart w:name="z569" w:id="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60"/>
    <w:bookmarkStart w:name="z570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направлений лицам на участие в активных мерах содействия занятости" (далее - государственная услуга) оказывается бесплатно физическим лицам (далее - услугополучатель) коммунальным государственным учреждением "Центр занятости населения" (далее – услугодатель).</w:t>
      </w:r>
    </w:p>
    <w:bookmarkEnd w:id="461"/>
    <w:bookmarkStart w:name="z571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направлений лицам на участие в активных мерах содействия занятости" утвержденного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 (далее - Стандарт).</w:t>
      </w:r>
    </w:p>
    <w:bookmarkEnd w:id="462"/>
    <w:bookmarkStart w:name="z572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bookmarkEnd w:id="463"/>
    <w:bookmarkStart w:name="z573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464"/>
    <w:bookmarkStart w:name="z574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465"/>
    <w:bookmarkStart w:name="z575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466"/>
    <w:bookmarkStart w:name="z576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выдача направления лицам на участие в активных мерах содействия занятости, которая включает в себя:</w:t>
      </w:r>
    </w:p>
    <w:bookmarkEnd w:id="467"/>
    <w:bookmarkStart w:name="z577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для трудоустройства, согласно приложению 1 Стандарта;</w:t>
      </w:r>
    </w:p>
    <w:bookmarkEnd w:id="468"/>
    <w:bookmarkStart w:name="z578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на молодежную практику, согласно приложению 2 Стандарта;</w:t>
      </w:r>
    </w:p>
    <w:bookmarkEnd w:id="469"/>
    <w:bookmarkStart w:name="z579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на социальные рабочие места, согласно приложению 3 Стандарта;</w:t>
      </w:r>
    </w:p>
    <w:bookmarkEnd w:id="470"/>
    <w:bookmarkStart w:name="z580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на общественные работы, согласно приложению 4 Стандарта либо мотивированный ответ об отказе в оказании государственной услуги по основаниям, предусмотренным пунктом 10 Стандарта.</w:t>
      </w:r>
    </w:p>
    <w:bookmarkEnd w:id="471"/>
    <w:bookmarkStart w:name="z581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электронная и (или) бумажная.</w:t>
      </w:r>
    </w:p>
    <w:bookmarkEnd w:id="472"/>
    <w:bookmarkStart w:name="z582" w:id="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73"/>
    <w:bookmarkStart w:name="z583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474"/>
    <w:bookmarkStart w:name="z584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475"/>
    <w:bookmarkStart w:name="z585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5 (пять) минут. Результат - направление руководителю услугодателя;</w:t>
      </w:r>
    </w:p>
    <w:bookmarkEnd w:id="476"/>
    <w:bookmarkStart w:name="z586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5 (пять) минут. Результат - определение ответственного исполнителя услугодателя;</w:t>
      </w:r>
    </w:p>
    <w:bookmarkEnd w:id="477"/>
    <w:bookmarkStart w:name="z587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10 (десять) минут, при обращении на портал – 7 (семь) часов. Результат - направление результата оказания государственной услуги на подпись руководителю услугодателя;</w:t>
      </w:r>
    </w:p>
    <w:bookmarkEnd w:id="478"/>
    <w:bookmarkStart w:name="z588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5 (пять) минут. Результат - направление результата оказания государственной услуги ответственному исполнителю услугодателя;</w:t>
      </w:r>
    </w:p>
    <w:bookmarkEnd w:id="479"/>
    <w:bookmarkStart w:name="z589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услугополучателю - 5 (пять) минут. Результат - выдача результата оказания государственной услуги услугополучателю.</w:t>
      </w:r>
    </w:p>
    <w:bookmarkEnd w:id="480"/>
    <w:bookmarkStart w:name="z590" w:id="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81"/>
    <w:bookmarkStart w:name="z591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482"/>
    <w:bookmarkStart w:name="z592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483"/>
    <w:bookmarkStart w:name="z593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484"/>
    <w:bookmarkStart w:name="z594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485"/>
    <w:bookmarkStart w:name="z595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486"/>
    <w:bookmarkStart w:name="z596" w:id="4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87"/>
    <w:bookmarkStart w:name="z597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488"/>
    <w:bookmarkStart w:name="z598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портале, направляет запрос в форме электронного документа, удостоверенного электронной цифровой подписью; </w:t>
      </w:r>
    </w:p>
    <w:bookmarkEnd w:id="489"/>
    <w:bookmarkStart w:name="z599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bookmarkEnd w:id="4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"Выдача направлений лицам на участие в активных мерах содействия занятости"</w:t>
            </w:r>
            <w:r>
              <w:br/>
            </w:r>
          </w:p>
        </w:tc>
      </w:tr>
    </w:tbl>
    <w:bookmarkStart w:name="z601" w:id="4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91"/>
    <w:bookmarkStart w:name="z602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2"/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утвержденное постановлением акимата Алматинской области от "1" марта 2018 года № 81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Алматинской области от 29.03.2019 </w:t>
      </w:r>
      <w:r>
        <w:rPr>
          <w:rFonts w:ascii="Times New Roman"/>
          <w:b w:val="false"/>
          <w:i w:val="false"/>
          <w:color w:val="ff0000"/>
          <w:sz w:val="28"/>
        </w:rPr>
        <w:t>№ 104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41" w:id="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"Присвоение или продление статуса оралмана"</w:t>
      </w:r>
    </w:p>
    <w:bookmarkEnd w:id="493"/>
    <w:bookmarkStart w:name="z142" w:id="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94"/>
    <w:bookmarkStart w:name="z143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"Присвоение или продление статуса оралмана" (далее - государственная услуга) оказывается бесплатно физическим лицам (далее - услугополучатель) местным исполнительным органом области (далее – услугодатель).</w:t>
      </w:r>
    </w:p>
    <w:bookmarkEnd w:id="495"/>
    <w:bookmarkStart w:name="z144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"Присвоение или продление статуса оралмана" утвержденного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 (далее - Стандарт).</w:t>
      </w:r>
    </w:p>
    <w:bookmarkEnd w:id="496"/>
    <w:bookmarkStart w:name="z145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97"/>
    <w:bookmarkStart w:name="z146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498"/>
    <w:bookmarkStart w:name="z147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499"/>
    <w:bookmarkStart w:name="z148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бумажная. </w:t>
      </w:r>
    </w:p>
    <w:bookmarkEnd w:id="500"/>
    <w:bookmarkStart w:name="z149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выдача удостоверения оралмана.</w:t>
      </w:r>
    </w:p>
    <w:bookmarkEnd w:id="501"/>
    <w:bookmarkStart w:name="z150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502"/>
    <w:bookmarkStart w:name="z151" w:id="5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03"/>
    <w:bookmarkStart w:name="z152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504"/>
    <w:bookmarkStart w:name="z153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505"/>
    <w:bookmarkStart w:name="z154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документов,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4 (четыре) рабочих дня. Результат - направление результата оказания государственной услуги на подпись руководителю услугодателя;</w:t>
      </w:r>
    </w:p>
    <w:bookmarkEnd w:id="506"/>
    <w:bookmarkStart w:name="z155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подписание результата оказания государственной услуги и направление ответственному исполнителю услугодателя – 3 (три) часа. Результат - направление результата оказания государственной услуги ответственному исполнителю услугодателя;</w:t>
      </w:r>
    </w:p>
    <w:bookmarkEnd w:id="507"/>
    <w:bookmarkStart w:name="z156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результата оказания государственной услуги - 30 (тридцать) минут. Результат - выдача результата оказания государственной услуги.</w:t>
      </w:r>
    </w:p>
    <w:bookmarkEnd w:id="508"/>
    <w:bookmarkStart w:name="z157" w:id="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09"/>
    <w:bookmarkStart w:name="z158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исполнитель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выдает расписку о приеме соответствующих документов (согласно пункту 10 Стандарта работник Государственной корпорации отказывает в приеме документов и выдает расписку согласно приложению 2 Стандарта) - 20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направляет принятые документы услугодателю - 3 (три) часа.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Районные (городские) отделения Государственной корпорации для обеспечения доставки пакета документов курьером – 2 (два) рабочих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получает результат оказания государственной услуги от услугодателя - 3 (три) часа.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Районные (городские) отделения Государственной корпорации для обеспечения доставки результата оказания государственной услуги курьером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выдает услугополучателю результат оказания государственной услуги - 20 (двадцать) минут.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"Присвоение или продление статуса оралмана"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утвержденное постановлением акимата Алматинской области от "1" марта 2018 года № 81</w:t>
            </w:r>
            <w:r>
              <w:br/>
            </w:r>
          </w:p>
        </w:tc>
      </w:tr>
    </w:tbl>
    <w:bookmarkStart w:name="z640" w:id="5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</w:r>
    </w:p>
    <w:bookmarkEnd w:id="511"/>
    <w:bookmarkStart w:name="z641" w:id="5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12"/>
    <w:bookmarkStart w:name="z642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(далее - государственная услуга) оказывается платно/бесплатно физическим и юридическим лицам (далее - услугополучатель) местным исполнительным органом области (далее – услугодатель).</w:t>
      </w:r>
    </w:p>
    <w:bookmarkEnd w:id="513"/>
    <w:bookmarkStart w:name="z643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утвержденного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 (далее - Стандарт).</w:t>
      </w:r>
    </w:p>
    <w:bookmarkEnd w:id="514"/>
    <w:bookmarkStart w:name="z644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от услугополучателя (работодателя) и выдача результата оказания государственной услуги осуществляются через:</w:t>
      </w:r>
    </w:p>
    <w:bookmarkEnd w:id="515"/>
    <w:bookmarkStart w:name="z645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канцелярию услугодателя; </w:t>
      </w:r>
    </w:p>
    <w:bookmarkEnd w:id="516"/>
    <w:bookmarkStart w:name="z646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bookmarkEnd w:id="517"/>
    <w:bookmarkStart w:name="z647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518"/>
    <w:bookmarkStart w:name="z648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разрешение, переоформленное и продленное разрешение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 по форме согласно приложению 1 Стандарта (далее – разрешение), либо мотивированный ответ об отказе в оказании государственной услуги по основаниям, предусмотренным пунктом 10 Стандарта.</w:t>
      </w:r>
    </w:p>
    <w:bookmarkEnd w:id="519"/>
    <w:bookmarkStart w:name="z649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электронная и (или) бумажная.</w:t>
      </w:r>
    </w:p>
    <w:bookmarkEnd w:id="520"/>
    <w:bookmarkStart w:name="z650" w:id="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21"/>
    <w:bookmarkStart w:name="z651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522"/>
    <w:bookmarkStart w:name="z652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523"/>
    <w:bookmarkStart w:name="z653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20 (двадцать) минут. Результат - направление руководителю услугодателя;</w:t>
      </w:r>
    </w:p>
    <w:bookmarkEnd w:id="524"/>
    <w:bookmarkStart w:name="z654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3 (три) часа. Результат - определение ответственного исполнителя услугодателя;</w:t>
      </w:r>
    </w:p>
    <w:bookmarkEnd w:id="525"/>
    <w:bookmarkStart w:name="z655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услугодателя:</w:t>
      </w:r>
    </w:p>
    <w:bookmarkEnd w:id="526"/>
    <w:bookmarkStart w:name="z656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разрешения:</w:t>
      </w:r>
    </w:p>
    <w:bookmarkEnd w:id="527"/>
    <w:bookmarkStart w:name="z657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уведомление о выдаче либо об отказе в выдаче разрешения – в течение 7 (семи) рабочих дней;</w:t>
      </w:r>
    </w:p>
    <w:bookmarkEnd w:id="528"/>
    <w:bookmarkStart w:name="z658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выдача разрешения – в течение 11 (одиннадцати) рабочих дней, из которых услугополучатель в течение 10 (десяти) рабочих дней представляет услугодателю копии документов, подтверждающие внесение сбора за выдачу разрешения;</w:t>
      </w:r>
    </w:p>
    <w:bookmarkEnd w:id="529"/>
    <w:bookmarkStart w:name="z659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переоформление разрешения – 5 (пять) рабочих дней;</w:t>
      </w:r>
    </w:p>
    <w:bookmarkEnd w:id="530"/>
    <w:bookmarkStart w:name="z660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продление разрешения:</w:t>
      </w:r>
    </w:p>
    <w:bookmarkEnd w:id="531"/>
    <w:bookmarkStart w:name="z661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уведомление о выдаче либо об отказе в выдаче разрешения – в течение 3 (трех) рабочих дней;</w:t>
      </w:r>
    </w:p>
    <w:bookmarkEnd w:id="532"/>
    <w:bookmarkStart w:name="z662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выдача разрешения – в течение 11 (одиннадцати) рабочих дней, из которых услугополучатель в течение 10 (десяти) рабочих дней представляет услугодателю копии документов, подтверждающие внесение сбора за выдачу разрешения;</w:t>
      </w:r>
    </w:p>
    <w:bookmarkEnd w:id="533"/>
    <w:bookmarkStart w:name="z663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внутрикорпоративного перевода:</w:t>
      </w:r>
    </w:p>
    <w:bookmarkEnd w:id="534"/>
    <w:bookmarkStart w:name="z664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разрешения – 7 (семь) рабочих дней;</w:t>
      </w:r>
    </w:p>
    <w:bookmarkEnd w:id="535"/>
    <w:bookmarkStart w:name="z665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переоформление разрешения – 5 (пять) рабочих дней;</w:t>
      </w:r>
    </w:p>
    <w:bookmarkEnd w:id="536"/>
    <w:bookmarkStart w:name="z666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продление разрешения – 5 (пять) рабочих дней. Результат - направление результата оказания государственной услуги на подпись руководителю услугодателя;</w:t>
      </w:r>
    </w:p>
    <w:bookmarkEnd w:id="537"/>
    <w:bookmarkStart w:name="z667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538"/>
    <w:bookmarkStart w:name="z668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услугополучателю - 20 (двадцать) минут. Результат - выдача результата оказания государственной услуги.</w:t>
      </w:r>
    </w:p>
    <w:bookmarkEnd w:id="539"/>
    <w:bookmarkStart w:name="z669" w:id="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40"/>
    <w:bookmarkStart w:name="z670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541"/>
    <w:bookmarkStart w:name="z671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542"/>
    <w:bookmarkStart w:name="z672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543"/>
    <w:bookmarkStart w:name="z673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544"/>
    <w:bookmarkStart w:name="z674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545"/>
    <w:bookmarkStart w:name="z675" w:id="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46"/>
    <w:bookmarkStart w:name="z676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547"/>
    <w:bookmarkStart w:name="z677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портале, направляет запрос в форме электронного документа, удостоверенного электронной цифровой подписью; </w:t>
      </w:r>
    </w:p>
    <w:bookmarkEnd w:id="548"/>
    <w:bookmarkStart w:name="z678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"личном кабинете"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услуги; </w:t>
      </w:r>
    </w:p>
    <w:bookmarkEnd w:id="549"/>
    <w:bookmarkStart w:name="z679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bookmarkEnd w:id="5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      </w:r>
            <w:r>
              <w:br/>
            </w:r>
          </w:p>
        </w:tc>
      </w:tr>
    </w:tbl>
    <w:bookmarkStart w:name="z681" w:id="5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551"/>
    <w:bookmarkStart w:name="z682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2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3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3"/>
    <w:p>
      <w:pPr>
        <w:spacing w:after="0"/>
        <w:ind w:left="0"/>
        <w:jc w:val="both"/>
      </w:pPr>
      <w:r>
        <w:drawing>
          <wp:inline distT="0" distB="0" distL="0" distR="0">
            <wp:extent cx="7810500" cy="13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утвержденное постановлением акимата Алматинской области от "1" марта 2018 года № 81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Алматинской области от 29.03.2019 </w:t>
      </w:r>
      <w:r>
        <w:rPr>
          <w:rFonts w:ascii="Times New Roman"/>
          <w:b w:val="false"/>
          <w:i w:val="false"/>
          <w:color w:val="ff0000"/>
          <w:sz w:val="28"/>
        </w:rPr>
        <w:t>№ 104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удостоверения реабилитированному лицу"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удостоверения реабилитированному лицу"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удостоверения реабилитированному лицу" утвержденного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услуги: удостоверение или его дубликат по форме, утвержденной постановлением Правительства Республики Казахстан от 2 апреля 2015 года № 184 "Об утверждении Правил выдачи удостоверения единого образца реабилитированному лицу, образца удостоверения реабилитированного лица и признании утратившим силу постановления Кабинета Министров Республики Казахстан от 22 октября 1993 года № 1055 "О порядке обеспечения удостоверениями реабилитированных лиц, подвергшихся политическим репрессиям".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30 (тридцать) минут. Результат - направление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3 (три) часа. Результат -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4 (четыре) рабочих дня. Результат - направление результата оказания государственной услуги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услугополучателю – 30 (тридцать) минут. Результат - выдача результата оказания государственной услуги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выдает расписку о приеме соответствующих документов (согласно пункту 9 Стандарта работник Государственной корпорации отказывает в приеме документов и выдает расписку согласно приложению 2 Стандарта) - 20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направляет принятые документы услугодателю - 3 (три) часа;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получает результат оказания государственной услуги от услугодателя - 3 (три)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работник Государственной корпорации выдает услугополучателю результат оказания государственной услуги - 20 (двадцать) минут.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"Выдача удостоверения реабилитированному лицу"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утвержденное постановлением акимата Алматинской области от "1" марта 2018 года № 81</w:t>
            </w:r>
            <w:r>
              <w:br/>
            </w:r>
          </w:p>
        </w:tc>
      </w:tr>
    </w:tbl>
    <w:bookmarkStart w:name="z711" w:id="5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жилищной помощи"</w:t>
      </w:r>
    </w:p>
    <w:bookmarkEnd w:id="554"/>
    <w:bookmarkStart w:name="z712" w:id="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55"/>
    <w:bookmarkStart w:name="z713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жилищной помощи"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556"/>
    <w:bookmarkStart w:name="z714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"Назначение жилищной помощи" утвержденного приказом Министра национальной экономики Республики Казахстан от 9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319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11015) (далее - Стандарт).</w:t>
      </w:r>
    </w:p>
    <w:bookmarkEnd w:id="557"/>
    <w:bookmarkStart w:name="z715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558"/>
    <w:bookmarkStart w:name="z716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559"/>
    <w:bookmarkStart w:name="z717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560"/>
    <w:bookmarkStart w:name="z718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(частично автоматизированная) и (или) бумажная. </w:t>
      </w:r>
    </w:p>
    <w:bookmarkEnd w:id="561"/>
    <w:bookmarkStart w:name="z719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жилищной помощи (далее – уведомление) либо мотивированный ответ об отказе в оказании государственной услуги в случаях и по основаниям, предусмотренным пунктом 10 Стандарта.</w:t>
      </w:r>
    </w:p>
    <w:bookmarkEnd w:id="562"/>
    <w:bookmarkStart w:name="z720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563"/>
    <w:bookmarkStart w:name="z721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 </w:t>
      </w:r>
    </w:p>
    <w:bookmarkEnd w:id="564"/>
    <w:bookmarkStart w:name="z722" w:id="5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65"/>
    <w:bookmarkStart w:name="z723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566"/>
    <w:bookmarkStart w:name="z724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567"/>
    <w:bookmarkStart w:name="z725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20 (двадцать) минут. Результат - направление руководителю услугодателя;</w:t>
      </w:r>
    </w:p>
    <w:bookmarkEnd w:id="568"/>
    <w:bookmarkStart w:name="z726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3 (три) часа. Результат - определение ответственного исполнителя услугодателя;</w:t>
      </w:r>
    </w:p>
    <w:bookmarkEnd w:id="569"/>
    <w:bookmarkStart w:name="z727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9 (девять) календарных дней. Результат - направление результата оказания государственной услуги на подпись руководителю услугодателя;</w:t>
      </w:r>
    </w:p>
    <w:bookmarkEnd w:id="570"/>
    <w:bookmarkStart w:name="z728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571"/>
    <w:bookmarkStart w:name="z729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- 20 (двадцать) минут. Результат - выдача результата оказания государственной услуги.</w:t>
      </w:r>
    </w:p>
    <w:bookmarkEnd w:id="572"/>
    <w:bookmarkStart w:name="z730" w:id="5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73"/>
    <w:bookmarkStart w:name="z731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574"/>
    <w:bookmarkStart w:name="z732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575"/>
    <w:bookmarkStart w:name="z733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576"/>
    <w:bookmarkStart w:name="z734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577"/>
    <w:bookmarkStart w:name="z735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578"/>
    <w:bookmarkStart w:name="z736" w:id="5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79"/>
    <w:bookmarkStart w:name="z737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 </w:t>
      </w:r>
    </w:p>
    <w:bookmarkEnd w:id="580"/>
    <w:bookmarkStart w:name="z738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581"/>
    <w:bookmarkStart w:name="z739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выдает расписку о приеме соответствующих документов (согласно пункту 10 Стандарта работник Государственной корпорации отказывает в приеме документов и выдает расписку согласно приложению 3 Стандарта) - 20 (двадцать) минут;</w:t>
      </w:r>
    </w:p>
    <w:bookmarkEnd w:id="582"/>
    <w:bookmarkStart w:name="z740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направляет принятые документы услугодателю - 3 (три) часа; </w:t>
      </w:r>
    </w:p>
    <w:bookmarkEnd w:id="583"/>
    <w:bookmarkStart w:name="z741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 </w:t>
      </w:r>
    </w:p>
    <w:bookmarkEnd w:id="584"/>
    <w:bookmarkStart w:name="z742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работник Государственной корпорации получает результат оказания государственной услуги от услугодателя - 3 (три) часа; </w:t>
      </w:r>
    </w:p>
    <w:bookmarkEnd w:id="585"/>
    <w:bookmarkStart w:name="z743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выдает услугополучателю результат оказания государственной услуги - 20 (двадцать) минут.</w:t>
      </w:r>
    </w:p>
    <w:bookmarkEnd w:id="586"/>
    <w:bookmarkStart w:name="z744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587"/>
    <w:bookmarkStart w:name="z745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удостоверенного ЭЦП;</w:t>
      </w:r>
    </w:p>
    <w:bookmarkEnd w:id="588"/>
    <w:bookmarkStart w:name="z746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"личный кабинет" направляется статус о принятии запроса на оказание государственной услуги, а также уведомление с указанием даты и времени получения результата государственной услуги; </w:t>
      </w:r>
    </w:p>
    <w:bookmarkEnd w:id="589"/>
    <w:bookmarkStart w:name="z747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bookmarkEnd w:id="5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"Назначение жилищной помощи"</w:t>
            </w:r>
            <w:r>
              <w:br/>
            </w:r>
          </w:p>
        </w:tc>
      </w:tr>
    </w:tbl>
    <w:bookmarkStart w:name="z749" w:id="5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591"/>
    <w:bookmarkStart w:name="z750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2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1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3"/>
    <w:p>
      <w:pPr>
        <w:spacing w:after="0"/>
        <w:ind w:left="0"/>
        <w:jc w:val="both"/>
      </w:pPr>
      <w:r>
        <w:drawing>
          <wp:inline distT="0" distB="0" distL="0" distR="0">
            <wp:extent cx="7810500" cy="13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постановлению акимата Алматинской области от "1" марта 2018 года № 81</w:t>
            </w:r>
            <w:r>
              <w:br/>
            </w:r>
          </w:p>
        </w:tc>
      </w:tr>
    </w:tbl>
    <w:bookmarkStart w:name="z753" w:id="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некоторых постановлений акимата Алматинской области признаваемых утратившими силу</w:t>
      </w:r>
    </w:p>
    <w:bookmarkEnd w:id="594"/>
    <w:bookmarkStart w:name="z754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"Об утверждении регламентов государственных услуг в сфере социальной защиты населения" от 3 августа 2015 года № 338 (зарегистрирован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3385</w:t>
      </w:r>
      <w:r>
        <w:rPr>
          <w:rFonts w:ascii="Times New Roman"/>
          <w:b w:val="false"/>
          <w:i w:val="false"/>
          <w:color w:val="000000"/>
          <w:sz w:val="28"/>
        </w:rPr>
        <w:t>, опубликован 21 октября 2015 года в Информационно-правовой системе "Әділет").</w:t>
      </w:r>
    </w:p>
    <w:bookmarkEnd w:id="595"/>
    <w:bookmarkStart w:name="z755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"О внесении изменений в постановление акимата Алматинской области от 3 августа 2015 года № 338 "Об утверждении регламентов государственных услуг в сфере социальной защиты населения" от 14 апреля 2016 года № 189 (зарегистрирован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3845</w:t>
      </w:r>
      <w:r>
        <w:rPr>
          <w:rFonts w:ascii="Times New Roman"/>
          <w:b w:val="false"/>
          <w:i w:val="false"/>
          <w:color w:val="000000"/>
          <w:sz w:val="28"/>
        </w:rPr>
        <w:t xml:space="preserve">, опубликован 4 июля 2016 года в информационно-правовой системе "Әділет"). </w:t>
      </w:r>
    </w:p>
    <w:bookmarkEnd w:id="596"/>
    <w:bookmarkStart w:name="z756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"О внесении изменений в постановление акимата Алматинской области от 3 августа 2015 года № 338 "Об утверждении регламентов государственных услуг в сфере социальной защиты населения" от 15 марта 2017 года № 116 (зарегистрирован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4189</w:t>
      </w:r>
      <w:r>
        <w:rPr>
          <w:rFonts w:ascii="Times New Roman"/>
          <w:b w:val="false"/>
          <w:i w:val="false"/>
          <w:color w:val="000000"/>
          <w:sz w:val="28"/>
        </w:rPr>
        <w:t>, опубликован 3 мая 2017 года в Эталонном контрольном банке нормативных правовых актов Республики Казахстан).</w:t>
      </w:r>
    </w:p>
    <w:bookmarkEnd w:id="597"/>
    <w:bookmarkStart w:name="z757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"О внесении изменений в постановление акимата Алматинской области от 3 августа 2015 года № 338 "Об утверждении регламентов государственных услуг в сфере социальной защиты населения" от 27 ноября 2017 года № 528 (зарегистрирован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4437</w:t>
      </w:r>
      <w:r>
        <w:rPr>
          <w:rFonts w:ascii="Times New Roman"/>
          <w:b w:val="false"/>
          <w:i w:val="false"/>
          <w:color w:val="000000"/>
          <w:sz w:val="28"/>
        </w:rPr>
        <w:t xml:space="preserve">, опубликован 27 декабря 2017 года в Эталонном контрольном банке нормативных правовых актов Республики Казахстан). </w:t>
      </w:r>
    </w:p>
    <w:bookmarkEnd w:id="598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header.xml" Type="http://schemas.openxmlformats.org/officeDocument/2006/relationships/header" Id="rId3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