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dcb4" w14:textId="795d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марта 2018 года № 81. Зарегистрировано Департаментом юстиции Алматинской области 19 марта 2018 года № 4578. Утратило силу постановлением акимата Алматинской области от 13 февраля 2020 года № 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государственных услуг: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"Оформление документов на инвалидов для предоставления им протезно-ортопедической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"Обеспечение инвалидов сурдо-тифлотехническими и обязательными гигиеническими средствами"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"Назначение государственной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"Предоставление инвалидам кресла-колясок"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"Обеспечение инвалидов санаторно-курортным лечением"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"Оформление документов на оказание специальных социальных услуг в медико-социальных учреждениях (организациях)"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"Оформление документов на оказание специальных социальных услуг в условиях ухода на дому"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"Назначение социальной помощи отдельным категориям нуждающихся граждан по решениям местных представительных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"Возмещение затрат на обучение на дому детей-инвалидов"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"Назначение социальной помощи специалистам социальной сферы, проживающим и работающим в сельских населенных пунктах, по приобретению топлива"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"Выдача справки, подтверждающей принадлежность заявителя (семьи) к получателям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"Выдача направлений лицам на участие в активных мерах содействия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"Присвоение или продление статуса оралмана"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"Выдача удостоверения реабилитированному лицу"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"Назначение жилищной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Ж. Омара.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"1" марта 2018 года № 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выплата компенсации путем перечисления на лицевые счета услугополучателей;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 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19 (девятнадцать) рабочих дней со дня регистрации заявления;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4 (четыре)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– 4 (четыре) рабочих дня со дня регистрации заявления услугополучателя;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согласно графику выплаты компенсации в разрезе области.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 Результат - направление результата оказания государственной услуги на подпись руководителю услугодателя;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 - 15 (пятнадцать) минут;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граждан,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пострадавших вследствие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ядерных 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Семипалатинском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испытательном ядерном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полигоне, 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единовременной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денежной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компенсации, 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64"/>
    <w:bookmarkStart w:name="z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"Оформление документов на инвалидов для предоставления им протезно-ортопедической помощи"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с указанием сроков предоставления инвалидам протезно-ортопедической помощи.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3"/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81"/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87"/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3 Стандарта) - 15 (пятнадцать) минут;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протезно-ортопедической помощи"</w:t>
            </w:r>
            <w:r>
              <w:br/>
            </w:r>
          </w:p>
        </w:tc>
      </w:tr>
    </w:tbl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"1" марта 2018 года № 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 1. Общие положения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"Обеспечение инвалидов сурдо-тифлотехническими и обязательными гигиеническими средствами"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корпорация" 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"Обеспечение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сурдо-тифлотехническими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обязательными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гигиеническими средствами"</w:t>
            </w:r>
          </w:p>
        </w:tc>
      </w:tr>
    </w:tbl>
    <w:bookmarkStart w:name="z13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государственной адресной социальной помощи"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 населения (далее –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по месту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приказом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сотрудником канцелярии Центра или акима сельского округа, направление руководителю Центра или акиму сельского округа на резолюцию – 30 (тридцать) минут. Результат - направление руководителю Центра или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Центра или акима сельского округа – 2 (два) часа. Результат - определение ответственного исполнителя Центра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Центра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на срок до 30 (тридцати)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 Результат - оформление результата оказания государственной услуги ответственным исполнителем Центра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на подпись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Центра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1 (один) рабочий день. Результат - направление результата оказания государственной услуги на подпись руководителю услугодателя ответственным исполнителем Центра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Центра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акима сельского округа – 2 (два) рабочих дня. Результат - направление результата оказания государственной услуги ответственному исполнителю Центра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- 30 (тридцать) минут. Результат -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Центра или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 или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Центра или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государственной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19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05"/>
    <w:bookmarkStart w:name="z1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07"/>
    <w:bookmarkStart w:name="z1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108"/>
    <w:bookmarkStart w:name="z2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9"/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10"/>
    <w:bookmarkStart w:name="z2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услугодателя. </w:t>
      </w:r>
    </w:p>
    <w:bookmarkEnd w:id="111"/>
    <w:bookmarkStart w:name="z2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2"/>
    <w:bookmarkStart w:name="z2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 </w:t>
      </w:r>
    </w:p>
    <w:bookmarkEnd w:id="113"/>
    <w:bookmarkStart w:name="z2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14"/>
    <w:bookmarkStart w:name="z20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5"/>
    <w:bookmarkStart w:name="z2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16"/>
    <w:bookmarkStart w:name="z2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17"/>
    <w:bookmarkStart w:name="z2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18"/>
    <w:bookmarkStart w:name="z2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119"/>
    <w:bookmarkStart w:name="z2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20"/>
    <w:bookmarkStart w:name="z2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21"/>
    <w:bookmarkStart w:name="z2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122"/>
    <w:bookmarkStart w:name="z21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2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4"/>
    <w:bookmarkStart w:name="z2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25"/>
    <w:bookmarkStart w:name="z2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26"/>
    <w:bookmarkStart w:name="z2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27"/>
    <w:bookmarkStart w:name="z2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28"/>
    <w:bookmarkStart w:name="z22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2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130"/>
    <w:bookmarkStart w:name="z2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1"/>
    <w:bookmarkStart w:name="z2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132"/>
    <w:bookmarkStart w:name="z2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133"/>
    <w:bookmarkStart w:name="z2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34"/>
    <w:bookmarkStart w:name="z2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135"/>
    <w:bookmarkStart w:name="z2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  <w:r>
              <w:br/>
            </w:r>
          </w:p>
        </w:tc>
      </w:tr>
    </w:tbl>
    <w:bookmarkStart w:name="z22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7"/>
    <w:bookmarkStart w:name="z2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23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140"/>
    <w:bookmarkStart w:name="z23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1"/>
    <w:bookmarkStart w:name="z2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42"/>
    <w:bookmarkStart w:name="z2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инвалидам кресла-колясок"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143"/>
    <w:bookmarkStart w:name="z2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4"/>
    <w:bookmarkStart w:name="z2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45"/>
    <w:bookmarkStart w:name="z2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46"/>
    <w:bookmarkStart w:name="z2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7"/>
    <w:bookmarkStart w:name="z2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с указанием сроков предоставления инвалидам кресла-коляски.</w:t>
      </w:r>
    </w:p>
    <w:bookmarkEnd w:id="148"/>
    <w:bookmarkStart w:name="z2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49"/>
    <w:bookmarkStart w:name="z24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0"/>
    <w:bookmarkStart w:name="z2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51"/>
    <w:bookmarkStart w:name="z2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52"/>
    <w:bookmarkStart w:name="z2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53"/>
    <w:bookmarkStart w:name="z2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154"/>
    <w:bookmarkStart w:name="z2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55"/>
    <w:bookmarkStart w:name="z2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56"/>
    <w:bookmarkStart w:name="z2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157"/>
    <w:bookmarkStart w:name="z25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8"/>
    <w:bookmarkStart w:name="z2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59"/>
    <w:bookmarkStart w:name="z2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60"/>
    <w:bookmarkStart w:name="z2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61"/>
    <w:bookmarkStart w:name="z2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62"/>
    <w:bookmarkStart w:name="z2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63"/>
    <w:bookmarkStart w:name="z25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2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165"/>
    <w:bookmarkStart w:name="z2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6"/>
    <w:bookmarkStart w:name="z2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167"/>
    <w:bookmarkStart w:name="z2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168"/>
    <w:bookmarkStart w:name="z2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69"/>
    <w:bookmarkStart w:name="z2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170"/>
    <w:bookmarkStart w:name="z2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инвалидам кресла-колясок"</w:t>
            </w:r>
            <w:r>
              <w:br/>
            </w:r>
          </w:p>
        </w:tc>
      </w:tr>
    </w:tbl>
    <w:bookmarkStart w:name="z26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2"/>
    <w:bookmarkStart w:name="z2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27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175"/>
    <w:bookmarkStart w:name="z27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2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77"/>
    <w:bookmarkStart w:name="z2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"Обеспечение инвалидов санаторно-курортным лечением"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178"/>
    <w:bookmarkStart w:name="z2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9"/>
    <w:bookmarkStart w:name="z2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80"/>
    <w:bookmarkStart w:name="z2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81"/>
    <w:bookmarkStart w:name="z2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2"/>
    <w:bookmarkStart w:name="z2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</w:t>
      </w:r>
    </w:p>
    <w:bookmarkEnd w:id="183"/>
    <w:bookmarkStart w:name="z2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84"/>
    <w:bookmarkStart w:name="z28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5"/>
    <w:bookmarkStart w:name="z2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86"/>
    <w:bookmarkStart w:name="z2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87"/>
    <w:bookmarkStart w:name="z2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88"/>
    <w:bookmarkStart w:name="z2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189"/>
    <w:bookmarkStart w:name="z2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90"/>
    <w:bookmarkStart w:name="z2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91"/>
    <w:bookmarkStart w:name="z2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192"/>
    <w:bookmarkStart w:name="z28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3"/>
    <w:bookmarkStart w:name="z2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94"/>
    <w:bookmarkStart w:name="z2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95"/>
    <w:bookmarkStart w:name="z2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96"/>
    <w:bookmarkStart w:name="z2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97"/>
    <w:bookmarkStart w:name="z2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98"/>
    <w:bookmarkStart w:name="z29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9"/>
    <w:bookmarkStart w:name="z2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200"/>
    <w:bookmarkStart w:name="z2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1"/>
    <w:bookmarkStart w:name="z2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3 Стандарта) - 15 (пятнадцать) минут;</w:t>
      </w:r>
    </w:p>
    <w:bookmarkEnd w:id="202"/>
    <w:bookmarkStart w:name="z2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203"/>
    <w:bookmarkStart w:name="z2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204"/>
    <w:bookmarkStart w:name="z3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205"/>
    <w:bookmarkStart w:name="z3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"Обеспечение инвалидов санаторно-курортным лечением"</w:t>
            </w:r>
            <w:r>
              <w:br/>
            </w:r>
          </w:p>
        </w:tc>
      </w:tr>
    </w:tbl>
    <w:bookmarkStart w:name="z30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7"/>
    <w:bookmarkStart w:name="z3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30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210"/>
    <w:bookmarkStart w:name="z30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3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12"/>
    <w:bookmarkStart w:name="z3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"Оформление документов на оказание специальных социальных услуг в медико-социальных учреждениях (организациях)"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213"/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4"/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15"/>
    <w:bookmarkStart w:name="z3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16"/>
    <w:bookmarkStart w:name="z3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7"/>
    <w:bookmarkStart w:name="z3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218"/>
    <w:bookmarkStart w:name="z3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19"/>
    <w:bookmarkStart w:name="z31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0"/>
    <w:bookmarkStart w:name="z3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1"/>
    <w:bookmarkStart w:name="z3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22"/>
    <w:bookmarkStart w:name="z3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23"/>
    <w:bookmarkStart w:name="z3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224"/>
    <w:bookmarkStart w:name="z3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15 (пятнадцать)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25"/>
    <w:bookmarkStart w:name="z3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26"/>
    <w:bookmarkStart w:name="z3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227"/>
    <w:bookmarkStart w:name="z32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8"/>
    <w:bookmarkStart w:name="z32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29"/>
    <w:bookmarkStart w:name="z32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30"/>
    <w:bookmarkStart w:name="z32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31"/>
    <w:bookmarkStart w:name="z32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32"/>
    <w:bookmarkStart w:name="z33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33"/>
    <w:bookmarkStart w:name="z33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4"/>
    <w:bookmarkStart w:name="z33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235"/>
    <w:bookmarkStart w:name="z33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6"/>
    <w:bookmarkStart w:name="z33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5 Стандарта) - 15 (пятнадцать) минут;</w:t>
      </w:r>
    </w:p>
    <w:bookmarkEnd w:id="237"/>
    <w:bookmarkStart w:name="z3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238"/>
    <w:bookmarkStart w:name="z33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239"/>
    <w:bookmarkStart w:name="z33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240"/>
    <w:bookmarkStart w:name="z33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  <w:r>
              <w:br/>
            </w:r>
          </w:p>
        </w:tc>
      </w:tr>
    </w:tbl>
    <w:bookmarkStart w:name="z34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2"/>
    <w:bookmarkStart w:name="z34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34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245"/>
    <w:bookmarkStart w:name="z34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6"/>
    <w:bookmarkStart w:name="z3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47"/>
    <w:bookmarkStart w:name="z3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"Оформление документов на оказание специальных социальных услуг в условиях ухода на дому"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248"/>
    <w:bookmarkStart w:name="z3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49"/>
    <w:bookmarkStart w:name="z3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50"/>
    <w:bookmarkStart w:name="z35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51"/>
    <w:bookmarkStart w:name="z3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2"/>
    <w:bookmarkStart w:name="z35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53"/>
    <w:bookmarkStart w:name="z3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4"/>
    <w:bookmarkStart w:name="z35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5"/>
    <w:bookmarkStart w:name="z35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56"/>
    <w:bookmarkStart w:name="z35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57"/>
    <w:bookmarkStart w:name="z3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58"/>
    <w:bookmarkStart w:name="z3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259"/>
    <w:bookmarkStart w:name="z3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12 (двенадцать)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60"/>
    <w:bookmarkStart w:name="z3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61"/>
    <w:bookmarkStart w:name="z3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262"/>
    <w:bookmarkStart w:name="z36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3"/>
    <w:bookmarkStart w:name="z3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64"/>
    <w:bookmarkStart w:name="z3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65"/>
    <w:bookmarkStart w:name="z3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66"/>
    <w:bookmarkStart w:name="z36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67"/>
    <w:bookmarkStart w:name="z36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68"/>
    <w:bookmarkStart w:name="z36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9"/>
    <w:bookmarkStart w:name="z36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270"/>
    <w:bookmarkStart w:name="z37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71"/>
    <w:bookmarkStart w:name="z37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4 Стандарта) - 15 (пятнадцать) минут;</w:t>
      </w:r>
    </w:p>
    <w:bookmarkEnd w:id="272"/>
    <w:bookmarkStart w:name="z37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273"/>
    <w:bookmarkStart w:name="z37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274"/>
    <w:bookmarkStart w:name="z37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275"/>
    <w:bookmarkStart w:name="z37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условиях ухода на дому"</w:t>
            </w:r>
            <w:r>
              <w:br/>
            </w:r>
          </w:p>
        </w:tc>
      </w:tr>
    </w:tbl>
    <w:bookmarkStart w:name="z37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7"/>
    <w:bookmarkStart w:name="z3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38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280"/>
    <w:bookmarkStart w:name="z38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1"/>
    <w:bookmarkStart w:name="z3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282"/>
    <w:bookmarkStart w:name="z3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283"/>
    <w:bookmarkStart w:name="z3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284"/>
    <w:bookmarkStart w:name="z3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85"/>
    <w:bookmarkStart w:name="z3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округа);</w:t>
      </w:r>
    </w:p>
    <w:bookmarkEnd w:id="286"/>
    <w:bookmarkStart w:name="z3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</w:p>
    <w:bookmarkEnd w:id="287"/>
    <w:bookmarkStart w:name="z3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(частично автоматизированная) и (или) бумажная. </w:t>
      </w:r>
    </w:p>
    <w:bookmarkEnd w:id="288"/>
    <w:bookmarkStart w:name="z3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социальной помощи. </w:t>
      </w:r>
    </w:p>
    <w:bookmarkEnd w:id="289"/>
    <w:bookmarkStart w:name="z3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90"/>
    <w:bookmarkStart w:name="z3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социальной помощи, а также информация о назначении социальной помощи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91"/>
    <w:bookmarkStart w:name="z39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2"/>
    <w:bookmarkStart w:name="z3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93"/>
    <w:bookmarkStart w:name="z3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94"/>
    <w:bookmarkStart w:name="z3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сотрудником канцелярии услугодателя или акима сельского округа, направление руководителю услугодателя или акиму сельского округа на резолюцию – 30 (тридцать) минут. Результат - направление руководителю услугодателя или акиму сельского округа;</w:t>
      </w:r>
    </w:p>
    <w:bookmarkEnd w:id="295"/>
    <w:bookmarkStart w:name="z3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или акима сельского округа – 2 (два) часа. Результат - определение ответственного исполнителя услугодателя или акима сельского округа;</w:t>
      </w:r>
    </w:p>
    <w:bookmarkEnd w:id="296"/>
    <w:bookmarkStart w:name="z3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услуги:</w:t>
      </w:r>
    </w:p>
    <w:bookmarkEnd w:id="297"/>
    <w:bookmarkStart w:name="z3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услугодателя – 7 (семь) рабочих дней;</w:t>
      </w:r>
    </w:p>
    <w:bookmarkEnd w:id="298"/>
    <w:bookmarkStart w:name="z4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4 (четыре) рабочих дня.</w:t>
      </w:r>
    </w:p>
    <w:bookmarkEnd w:id="299"/>
    <w:bookmarkStart w:name="z4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утерей:</w:t>
      </w:r>
    </w:p>
    <w:bookmarkEnd w:id="300"/>
    <w:bookmarkStart w:name="z4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услугодателя – 19 (девятнадцать) рабочих дней;</w:t>
      </w:r>
    </w:p>
    <w:bookmarkEnd w:id="301"/>
    <w:bookmarkStart w:name="z4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16 (шестнадцать) рабочих дней. Результат - оформление результата оказания государственной услуги ответственным исполнителем услугодателя или акима сельского округа;</w:t>
      </w:r>
    </w:p>
    <w:bookmarkEnd w:id="302"/>
    <w:bookmarkStart w:name="z4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на подпись руководителю услугодателя:</w:t>
      </w:r>
    </w:p>
    <w:bookmarkEnd w:id="303"/>
    <w:bookmarkStart w:name="z4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услугодателя – 30 (тридцать) минут;</w:t>
      </w:r>
    </w:p>
    <w:bookmarkEnd w:id="304"/>
    <w:bookmarkStart w:name="z4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305"/>
    <w:bookmarkStart w:name="z4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направление:</w:t>
      </w:r>
    </w:p>
    <w:bookmarkEnd w:id="306"/>
    <w:bookmarkStart w:name="z4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услугодателя – 4 (четыре) часа;</w:t>
      </w:r>
    </w:p>
    <w:bookmarkEnd w:id="307"/>
    <w:bookmarkStart w:name="z4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акима сельского округа – 2 (два) рабочих дней. Результат - направление результата оказания государственной услуги ответственному исполнителю услугодателя или акима сельского округа;</w:t>
      </w:r>
    </w:p>
    <w:bookmarkEnd w:id="308"/>
    <w:bookmarkStart w:name="z4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- 30 (тридцать) минут. Результат - выдача результата оказания государственной услуги услугополучателю.</w:t>
      </w:r>
    </w:p>
    <w:bookmarkEnd w:id="309"/>
    <w:bookmarkStart w:name="z41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0"/>
    <w:bookmarkStart w:name="z4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1"/>
    <w:bookmarkStart w:name="z4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или акима сельского округа;</w:t>
      </w:r>
    </w:p>
    <w:bookmarkEnd w:id="312"/>
    <w:bookmarkStart w:name="z4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3"/>
    <w:bookmarkStart w:name="z4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</w:p>
    <w:bookmarkEnd w:id="314"/>
    <w:bookmarkStart w:name="z4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или акима сельского округа.</w:t>
      </w:r>
    </w:p>
    <w:bookmarkEnd w:id="315"/>
    <w:bookmarkStart w:name="z4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16"/>
    <w:bookmarkStart w:name="z41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7"/>
    <w:bookmarkStart w:name="z4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или акима сельского округа и услугополучателя при оказании государственных услуг через портал:</w:t>
      </w:r>
    </w:p>
    <w:bookmarkEnd w:id="318"/>
    <w:bookmarkStart w:name="z4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19"/>
    <w:bookmarkStart w:name="z4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услуги;</w:t>
      </w:r>
    </w:p>
    <w:bookmarkEnd w:id="320"/>
    <w:bookmarkStart w:name="z4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  <w:r>
              <w:br/>
            </w:r>
          </w:p>
        </w:tc>
      </w:tr>
    </w:tbl>
    <w:bookmarkStart w:name="z42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2"/>
    <w:bookmarkStart w:name="z4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42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</w:t>
      </w:r>
    </w:p>
    <w:bookmarkEnd w:id="324"/>
    <w:bookmarkStart w:name="z42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5"/>
    <w:bookmarkStart w:name="z4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326"/>
    <w:bookmarkStart w:name="z4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"Возмещение затрат на обучение на дому детей-инвалидов"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327"/>
    <w:bookmarkStart w:name="z4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28"/>
    <w:bookmarkStart w:name="z4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29"/>
    <w:bookmarkStart w:name="z4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</w:p>
    <w:bookmarkEnd w:id="330"/>
    <w:bookmarkStart w:name="z4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 и (или) бумажная. </w:t>
      </w:r>
    </w:p>
    <w:bookmarkEnd w:id="331"/>
    <w:bookmarkStart w:name="z4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пособия. </w:t>
      </w:r>
    </w:p>
    <w:bookmarkEnd w:id="332"/>
    <w:bookmarkStart w:name="z4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33"/>
    <w:bookmarkStart w:name="z4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334"/>
    <w:bookmarkStart w:name="z43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5"/>
    <w:bookmarkStart w:name="z4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36"/>
    <w:bookmarkStart w:name="z4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37"/>
    <w:bookmarkStart w:name="z4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резолюцию:</w:t>
      </w:r>
    </w:p>
    <w:bookmarkEnd w:id="338"/>
    <w:bookmarkStart w:name="z4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– 30 (тридцать) минут;</w:t>
      </w:r>
    </w:p>
    <w:bookmarkEnd w:id="339"/>
    <w:bookmarkStart w:name="z4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назначении пособия – 6 (шесть) минут. Результат - направление руководителю услугодателя;</w:t>
      </w:r>
    </w:p>
    <w:bookmarkEnd w:id="340"/>
    <w:bookmarkStart w:name="z4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услугодателя:</w:t>
      </w:r>
    </w:p>
    <w:bookmarkEnd w:id="341"/>
    <w:bookmarkStart w:name="z4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– 30 (тридцать) минут;</w:t>
      </w:r>
    </w:p>
    <w:bookmarkEnd w:id="342"/>
    <w:bookmarkStart w:name="z4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назначении пособия – 6 (шесть) минут. Результат - определение ответственного исполнителя услугодателя;</w:t>
      </w:r>
    </w:p>
    <w:bookmarkEnd w:id="343"/>
    <w:bookmarkStart w:name="z4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344"/>
    <w:bookmarkStart w:name="z4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– 9 (девять) рабочих дней;</w:t>
      </w:r>
    </w:p>
    <w:bookmarkEnd w:id="345"/>
    <w:bookmarkStart w:name="z4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назначении пособия – 6 (шесть) минут. Результат - направление результата оказания государственной услуги на подпись руководителю услугодателя;</w:t>
      </w:r>
    </w:p>
    <w:bookmarkEnd w:id="346"/>
    <w:bookmarkStart w:name="z4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услугодателя:</w:t>
      </w:r>
    </w:p>
    <w:bookmarkEnd w:id="347"/>
    <w:bookmarkStart w:name="z4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– 30 (тридцать) минут;</w:t>
      </w:r>
    </w:p>
    <w:bookmarkEnd w:id="348"/>
    <w:bookmarkStart w:name="z4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назначении пособия – 6 (шесть) минут. Результат - направление результата оказания государственной услуги ответственному исполнителю услугодателя;</w:t>
      </w:r>
    </w:p>
    <w:bookmarkEnd w:id="349"/>
    <w:bookmarkStart w:name="z4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услуги:</w:t>
      </w:r>
    </w:p>
    <w:bookmarkEnd w:id="350"/>
    <w:bookmarkStart w:name="z4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– 30 (тридцать) минут;</w:t>
      </w:r>
    </w:p>
    <w:bookmarkEnd w:id="351"/>
    <w:bookmarkStart w:name="z4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назначении пособия – 6 (шесть) минут. Результат - выдача результата оказания государственной услуги.</w:t>
      </w:r>
    </w:p>
    <w:bookmarkEnd w:id="352"/>
    <w:bookmarkStart w:name="z45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3"/>
    <w:bookmarkStart w:name="z4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54"/>
    <w:bookmarkStart w:name="z4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55"/>
    <w:bookmarkStart w:name="z4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56"/>
    <w:bookmarkStart w:name="z4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57"/>
    <w:bookmarkStart w:name="z4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58"/>
    <w:bookmarkStart w:name="z46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9"/>
    <w:bookmarkStart w:name="z4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360"/>
    <w:bookmarkStart w:name="z4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1"/>
    <w:bookmarkStart w:name="z4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362"/>
    <w:bookmarkStart w:name="z4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63"/>
    <w:bookmarkStart w:name="z4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64"/>
    <w:bookmarkStart w:name="z4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65"/>
    <w:bookmarkStart w:name="z4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66"/>
    <w:bookmarkStart w:name="z4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67"/>
    <w:bookmarkStart w:name="z4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68"/>
    <w:bookmarkStart w:name="z4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услуги;</w:t>
      </w:r>
    </w:p>
    <w:bookmarkEnd w:id="369"/>
    <w:bookmarkStart w:name="z4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"Возмещение затрат на обучение на дому детей-инвалидов"</w:t>
            </w:r>
            <w:r>
              <w:br/>
            </w:r>
          </w:p>
        </w:tc>
      </w:tr>
    </w:tbl>
    <w:bookmarkStart w:name="z47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1"/>
    <w:bookmarkStart w:name="z4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47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374"/>
    <w:bookmarkStart w:name="z48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5"/>
    <w:bookmarkStart w:name="z4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376"/>
    <w:bookmarkStart w:name="z4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377"/>
    <w:bookmarkStart w:name="z4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78"/>
    <w:bookmarkStart w:name="z4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79"/>
    <w:bookmarkStart w:name="z4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380"/>
    <w:bookmarkStart w:name="z4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</w:p>
    <w:bookmarkEnd w:id="381"/>
    <w:bookmarkStart w:name="z4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</w:p>
    <w:bookmarkEnd w:id="382"/>
    <w:bookmarkStart w:name="z4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</w:p>
    <w:bookmarkEnd w:id="383"/>
    <w:bookmarkStart w:name="z4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4"/>
    <w:bookmarkStart w:name="z490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5"/>
    <w:bookmarkStart w:name="z4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86"/>
    <w:bookmarkStart w:name="z4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87"/>
    <w:bookmarkStart w:name="z4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сотрудником канцелярии услугодателя или акима сельского округа, направление руководителю услугодателя или акиму сельского округа на резолюцию – 30 (тридцать) минут. Результат - направление руководителю услугодателя или акиму сельского округа;</w:t>
      </w:r>
    </w:p>
    <w:bookmarkEnd w:id="388"/>
    <w:bookmarkStart w:name="z4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или акима сельского округа – 2 (два) часа. Результат - определение ответственного исполнителя услугодателя или акима сельского округа;</w:t>
      </w:r>
    </w:p>
    <w:bookmarkEnd w:id="389"/>
    <w:bookmarkStart w:name="z4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услуги:</w:t>
      </w:r>
    </w:p>
    <w:bookmarkEnd w:id="390"/>
    <w:bookmarkStart w:name="z4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услугодателю – с момента регистрации пакета документов – 9 (девять) рабочих дней;</w:t>
      </w:r>
    </w:p>
    <w:bookmarkEnd w:id="391"/>
    <w:bookmarkStart w:name="z4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11 (одиннадцать) рабочих дней. Результат - оформление результата оказания государственной услуги ответственным исполнителем услугодателя или акима сельского округа;</w:t>
      </w:r>
    </w:p>
    <w:bookmarkEnd w:id="392"/>
    <w:bookmarkStart w:name="z4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на подпись руководителю услугодателя:</w:t>
      </w:r>
    </w:p>
    <w:bookmarkEnd w:id="393"/>
    <w:bookmarkStart w:name="z4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услугодателя – 30 (тридцать) минут;</w:t>
      </w:r>
    </w:p>
    <w:bookmarkEnd w:id="394"/>
    <w:bookmarkStart w:name="z5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1 (один) рабочий день. Результат - направление результата оказания государственной услуги руководителю услугодателя;</w:t>
      </w:r>
    </w:p>
    <w:bookmarkEnd w:id="395"/>
    <w:bookmarkStart w:name="z5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направление:</w:t>
      </w:r>
    </w:p>
    <w:bookmarkEnd w:id="396"/>
    <w:bookmarkStart w:name="z5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услугодателя – 4 (четыре) часа;</w:t>
      </w:r>
    </w:p>
    <w:bookmarkEnd w:id="397"/>
    <w:bookmarkStart w:name="z5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акима сельского округа – 2 (два) рабочих дня. Результат - направление результата оказания государственной услуги ответственному исполнителю услугодателя или акима сельского округа;</w:t>
      </w:r>
    </w:p>
    <w:bookmarkEnd w:id="398"/>
    <w:bookmarkStart w:name="z5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399"/>
    <w:bookmarkStart w:name="z505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0"/>
    <w:bookmarkStart w:name="z5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01"/>
    <w:bookmarkStart w:name="z5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или акима сельского округа;</w:t>
      </w:r>
    </w:p>
    <w:bookmarkEnd w:id="402"/>
    <w:bookmarkStart w:name="z5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03"/>
    <w:bookmarkStart w:name="z5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</w:p>
    <w:bookmarkEnd w:id="404"/>
    <w:bookmarkStart w:name="z5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или акима сельского округа.</w:t>
      </w:r>
    </w:p>
    <w:bookmarkEnd w:id="405"/>
    <w:bookmarkStart w:name="z5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06"/>
    <w:bookmarkStart w:name="z51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7"/>
    <w:bookmarkStart w:name="z5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408"/>
    <w:bookmarkStart w:name="z5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9"/>
    <w:bookmarkStart w:name="z5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Стандарта) - 20 (двадцать) минут;</w:t>
      </w:r>
    </w:p>
    <w:bookmarkEnd w:id="410"/>
    <w:bookmarkStart w:name="z5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411"/>
    <w:bookmarkStart w:name="z5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12"/>
    <w:bookmarkStart w:name="z5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13"/>
    <w:bookmarkStart w:name="z5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  <w:r>
              <w:br/>
            </w:r>
          </w:p>
        </w:tc>
      </w:tr>
    </w:tbl>
    <w:bookmarkStart w:name="z52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5"/>
    <w:bookmarkStart w:name="z5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52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418"/>
    <w:bookmarkStart w:name="z52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9"/>
    <w:bookmarkStart w:name="z5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и акимами поселка, села, сельского округа (далее – услугодатель).</w:t>
      </w:r>
    </w:p>
    <w:bookmarkEnd w:id="420"/>
    <w:bookmarkStart w:name="z5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справки, подтверждающей принадлежность заявителя (семьи) к получателям адресной социальной помощи"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421"/>
    <w:bookmarkStart w:name="z5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22"/>
    <w:bookmarkStart w:name="z5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23"/>
    <w:bookmarkStart w:name="z5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424"/>
    <w:bookmarkStart w:name="z5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425"/>
    <w:bookmarkStart w:name="z5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bookmarkEnd w:id="426"/>
    <w:bookmarkStart w:name="z5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427"/>
    <w:bookmarkStart w:name="z5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428"/>
    <w:bookmarkStart w:name="z5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и (или) электронная. </w:t>
      </w:r>
    </w:p>
    <w:bookmarkEnd w:id="429"/>
    <w:bookmarkStart w:name="z53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0"/>
    <w:bookmarkStart w:name="z5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31"/>
    <w:bookmarkStart w:name="z5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32"/>
    <w:bookmarkStart w:name="z5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сотрудником канцелярии услугодателя и направление руководителю услугодателя на резолюцию – 3 (три) минуты. Результат - направление руководителю услугодателя;</w:t>
      </w:r>
    </w:p>
    <w:bookmarkEnd w:id="433"/>
    <w:bookmarkStart w:name="z5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минуты. Результат - определение ответственного исполнителя услугодателя;</w:t>
      </w:r>
    </w:p>
    <w:bookmarkEnd w:id="434"/>
    <w:bookmarkStart w:name="z5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3 (три) минуты. Результат - направление результата оказания государственной услуги на подпись руководителю услугодателя;</w:t>
      </w:r>
    </w:p>
    <w:bookmarkEnd w:id="435"/>
    <w:bookmarkStart w:name="z5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 (три) минуты. Результат - направление результата оказания государственной услуги ответственному исполнителю услугодателя;</w:t>
      </w:r>
    </w:p>
    <w:bookmarkEnd w:id="436"/>
    <w:bookmarkStart w:name="z5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 (три) минуты. Результат - выдача результата оказания государственной услуги.</w:t>
      </w:r>
    </w:p>
    <w:bookmarkEnd w:id="437"/>
    <w:bookmarkStart w:name="z545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8"/>
    <w:bookmarkStart w:name="z5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39"/>
    <w:bookmarkStart w:name="z5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40"/>
    <w:bookmarkStart w:name="z5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41"/>
    <w:bookmarkStart w:name="z5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42"/>
    <w:bookmarkStart w:name="z5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43"/>
    <w:bookmarkStart w:name="z55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4"/>
    <w:bookmarkStart w:name="z5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или Центр пакет документов, согласно пункту 9 Стандарта. </w:t>
      </w:r>
    </w:p>
    <w:bookmarkEnd w:id="445"/>
    <w:bookmarkStart w:name="z5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или Центр, его длительность:</w:t>
      </w:r>
    </w:p>
    <w:bookmarkEnd w:id="446"/>
    <w:bookmarkStart w:name="z5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или Центра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2, в Центре по форме согласно приложению 3 Стандарта) - 3 (три) минуты;</w:t>
      </w:r>
    </w:p>
    <w:bookmarkEnd w:id="447"/>
    <w:bookmarkStart w:name="z5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или Центра направляет принятые документы услугодателю - 3 (три) минуты;</w:t>
      </w:r>
    </w:p>
    <w:bookmarkEnd w:id="448"/>
    <w:bookmarkStart w:name="z5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подпунктами 3) и 4) пункта 5 настоящего регламента;</w:t>
      </w:r>
    </w:p>
    <w:bookmarkEnd w:id="449"/>
    <w:bookmarkStart w:name="z5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или Центра получает результат оказания государственной услуги от услугодателя - 3 (три) минуты;</w:t>
      </w:r>
    </w:p>
    <w:bookmarkEnd w:id="450"/>
    <w:bookmarkStart w:name="z5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или Центр выдает услугополучателю результат оказания государственной услуги - 3 (три) минуты.</w:t>
      </w:r>
    </w:p>
    <w:bookmarkEnd w:id="451"/>
    <w:bookmarkStart w:name="z5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452"/>
    <w:bookmarkStart w:name="z5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453"/>
    <w:bookmarkStart w:name="z5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услуги;</w:t>
      </w:r>
    </w:p>
    <w:bookmarkEnd w:id="454"/>
    <w:bookmarkStart w:name="z5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  <w:r>
              <w:br/>
            </w:r>
          </w:p>
        </w:tc>
      </w:tr>
    </w:tbl>
    <w:bookmarkStart w:name="z56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6"/>
    <w:bookmarkStart w:name="z5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7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56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459"/>
    <w:bookmarkStart w:name="z569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0"/>
    <w:bookmarkStart w:name="z5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бесплатно физическим лицам (далее - услугополучатель) коммунальным государственным учреждением "Центр занятости населения" (далее – услугодатель).</w:t>
      </w:r>
    </w:p>
    <w:bookmarkEnd w:id="461"/>
    <w:bookmarkStart w:name="z5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направлений лицам на участие в активных мерах содействия занятости"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462"/>
    <w:bookmarkStart w:name="z5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463"/>
    <w:bookmarkStart w:name="z5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64"/>
    <w:bookmarkStart w:name="z5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465"/>
    <w:bookmarkStart w:name="z5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66"/>
    <w:bookmarkStart w:name="z5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</w:p>
    <w:bookmarkEnd w:id="467"/>
    <w:bookmarkStart w:name="z5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для трудоустройства, согласно приложению 1 Стандарта;</w:t>
      </w:r>
    </w:p>
    <w:bookmarkEnd w:id="468"/>
    <w:bookmarkStart w:name="z5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практику, согласно приложению 2 Стандарта;</w:t>
      </w:r>
    </w:p>
    <w:bookmarkEnd w:id="469"/>
    <w:bookmarkStart w:name="z5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социальные рабочие места, согласно приложению 3 Стандарта;</w:t>
      </w:r>
    </w:p>
    <w:bookmarkEnd w:id="470"/>
    <w:bookmarkStart w:name="z5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общественные работы, согласно приложению 4 Стандарта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471"/>
    <w:bookmarkStart w:name="z5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472"/>
    <w:bookmarkStart w:name="z582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3"/>
    <w:bookmarkStart w:name="z5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74"/>
    <w:bookmarkStart w:name="z5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475"/>
    <w:bookmarkStart w:name="z5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5 (пять) минут. Результат - направление руководителю услугодателя;</w:t>
      </w:r>
    </w:p>
    <w:bookmarkEnd w:id="476"/>
    <w:bookmarkStart w:name="z5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5 (пять) минут. Результат - определение ответственного исполнителя услугодателя;</w:t>
      </w:r>
    </w:p>
    <w:bookmarkEnd w:id="477"/>
    <w:bookmarkStart w:name="z5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10 (десять) минут, при обращении на портал – 7 (семь) часов. Результат - направление результата оказания государственной услуги на подпись руководителю услугодателя;</w:t>
      </w:r>
    </w:p>
    <w:bookmarkEnd w:id="478"/>
    <w:bookmarkStart w:name="z5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5 (пять) минут. Результат - направление результата оказания государственной услуги ответственному исполнителю услугодателя;</w:t>
      </w:r>
    </w:p>
    <w:bookmarkEnd w:id="479"/>
    <w:bookmarkStart w:name="z5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- 5 (пять) минут. Результат - выдача результата оказания государственной услуги услугополучателю.</w:t>
      </w:r>
    </w:p>
    <w:bookmarkEnd w:id="480"/>
    <w:bookmarkStart w:name="z59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1"/>
    <w:bookmarkStart w:name="z5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82"/>
    <w:bookmarkStart w:name="z5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83"/>
    <w:bookmarkStart w:name="z5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84"/>
    <w:bookmarkStart w:name="z5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485"/>
    <w:bookmarkStart w:name="z5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86"/>
    <w:bookmarkStart w:name="z59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7"/>
    <w:bookmarkStart w:name="z5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88"/>
    <w:bookmarkStart w:name="z5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 </w:t>
      </w:r>
    </w:p>
    <w:bookmarkEnd w:id="489"/>
    <w:bookmarkStart w:name="z5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направлений лицам на участие в активных мерах содействия занятости"</w:t>
            </w:r>
            <w:r>
              <w:br/>
            </w:r>
          </w:p>
        </w:tc>
      </w:tr>
    </w:tbl>
    <w:bookmarkStart w:name="z60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1"/>
    <w:bookmarkStart w:name="z6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утвержденное постановлением акимата Алматинской области от "1" марта 2018 года № 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</w:t>
      </w:r>
    </w:p>
    <w:bookmarkEnd w:id="493"/>
    <w:bookmarkStart w:name="z14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4"/>
    <w:bookmarkStart w:name="z14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или продление статуса оралмана" (далее - государственная услуга) оказывается бесплатно физическим лицам (далее - услугополучатель) местным исполнительным органом области (далее – услугодатель).</w:t>
      </w:r>
    </w:p>
    <w:bookmarkEnd w:id="495"/>
    <w:bookmarkStart w:name="z14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"Присвоение или продление статуса оралмана"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496"/>
    <w:bookmarkStart w:name="z14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97"/>
    <w:bookmarkStart w:name="z14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98"/>
    <w:bookmarkStart w:name="z1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99"/>
    <w:bookmarkStart w:name="z1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500"/>
    <w:bookmarkStart w:name="z14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оралмана.</w:t>
      </w:r>
    </w:p>
    <w:bookmarkEnd w:id="501"/>
    <w:bookmarkStart w:name="z15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02"/>
    <w:bookmarkStart w:name="z15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3"/>
    <w:bookmarkStart w:name="z15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04"/>
    <w:bookmarkStart w:name="z15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05"/>
    <w:bookmarkStart w:name="z15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506"/>
    <w:bookmarkStart w:name="z15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и направление ответственному исполнителю услугодателя – 3 (три) часа. Результат - направление результата оказания государственной услуги ответственному исполнителю услугодателя;</w:t>
      </w:r>
    </w:p>
    <w:bookmarkEnd w:id="507"/>
    <w:bookmarkStart w:name="z15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508"/>
    <w:bookmarkStart w:name="z15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9"/>
    <w:bookmarkStart w:name="z15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(городские) отделения Государственной корпорации для обеспечения доставки пакета документов курьером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 отделения Государственной корпорации для обеспечения доставки результата оказания государственной услуги курьером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или продление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64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511"/>
    <w:bookmarkStart w:name="z641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2"/>
    <w:bookmarkStart w:name="z64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платно/бесплатно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513"/>
    <w:bookmarkStart w:name="z64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514"/>
    <w:bookmarkStart w:name="z64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515"/>
    <w:bookmarkStart w:name="z64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516"/>
    <w:bookmarkStart w:name="z64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517"/>
    <w:bookmarkStart w:name="z64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18"/>
    <w:bookmarkStart w:name="z64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приложению 1 Стандарта (далее – разрешение),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519"/>
    <w:bookmarkStart w:name="z64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520"/>
    <w:bookmarkStart w:name="z65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1"/>
    <w:bookmarkStart w:name="z65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22"/>
    <w:bookmarkStart w:name="z65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23"/>
    <w:bookmarkStart w:name="z65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524"/>
    <w:bookmarkStart w:name="z65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25"/>
    <w:bookmarkStart w:name="z65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526"/>
    <w:bookmarkStart w:name="z65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527"/>
    <w:bookmarkStart w:name="z65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7 (семи) рабочих дней;</w:t>
      </w:r>
    </w:p>
    <w:bookmarkEnd w:id="528"/>
    <w:bookmarkStart w:name="z65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bookmarkEnd w:id="529"/>
    <w:bookmarkStart w:name="z65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5 (пять) рабочих дней;</w:t>
      </w:r>
    </w:p>
    <w:bookmarkEnd w:id="530"/>
    <w:bookmarkStart w:name="z66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531"/>
    <w:bookmarkStart w:name="z66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3 (трех) рабочих дней;</w:t>
      </w:r>
    </w:p>
    <w:bookmarkEnd w:id="532"/>
    <w:bookmarkStart w:name="z66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bookmarkEnd w:id="533"/>
    <w:bookmarkStart w:name="z66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534"/>
    <w:bookmarkStart w:name="z66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– 7 (семь) рабочих дней;</w:t>
      </w:r>
    </w:p>
    <w:bookmarkEnd w:id="535"/>
    <w:bookmarkStart w:name="z66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5 (пять) рабочих дней;</w:t>
      </w:r>
    </w:p>
    <w:bookmarkEnd w:id="536"/>
    <w:bookmarkStart w:name="z66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– 5 (пять)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537"/>
    <w:bookmarkStart w:name="z66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38"/>
    <w:bookmarkStart w:name="z66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- 20 (двадцать) минут. Результат - выдача результата оказания государственной услуги.</w:t>
      </w:r>
    </w:p>
    <w:bookmarkEnd w:id="539"/>
    <w:bookmarkStart w:name="z669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0"/>
    <w:bookmarkStart w:name="z67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41"/>
    <w:bookmarkStart w:name="z67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542"/>
    <w:bookmarkStart w:name="z67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43"/>
    <w:bookmarkStart w:name="z67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544"/>
    <w:bookmarkStart w:name="z67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545"/>
    <w:bookmarkStart w:name="z675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6"/>
    <w:bookmarkStart w:name="z67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47"/>
    <w:bookmarkStart w:name="z67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 </w:t>
      </w:r>
    </w:p>
    <w:bookmarkEnd w:id="548"/>
    <w:bookmarkStart w:name="z67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 </w:t>
      </w:r>
    </w:p>
    <w:bookmarkEnd w:id="549"/>
    <w:bookmarkStart w:name="z67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5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  <w:r>
              <w:br/>
            </w:r>
          </w:p>
        </w:tc>
      </w:tr>
    </w:tbl>
    <w:bookmarkStart w:name="z681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51"/>
    <w:bookmarkStart w:name="z68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3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утвержденное постановлением акимата Алматинской области от "1" марта 2018 года № 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удостоверения реабилитированному лицу"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удостоверения 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утвержденное постановлением акимата Алматинской области от "1" марта 2018 года № 81</w:t>
            </w:r>
            <w:r>
              <w:br/>
            </w:r>
          </w:p>
        </w:tc>
      </w:tr>
    </w:tbl>
    <w:bookmarkStart w:name="z711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554"/>
    <w:bookmarkStart w:name="z712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5"/>
    <w:bookmarkStart w:name="z71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556"/>
    <w:bookmarkStart w:name="z71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жилищной помощи"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11015) (далее - Стандарт).</w:t>
      </w:r>
    </w:p>
    <w:bookmarkEnd w:id="557"/>
    <w:bookmarkStart w:name="z71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58"/>
    <w:bookmarkStart w:name="z71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59"/>
    <w:bookmarkStart w:name="z71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60"/>
    <w:bookmarkStart w:name="z71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561"/>
    <w:bookmarkStart w:name="z71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562"/>
    <w:bookmarkStart w:name="z72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63"/>
    <w:bookmarkStart w:name="z72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564"/>
    <w:bookmarkStart w:name="z722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5"/>
    <w:bookmarkStart w:name="z72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66"/>
    <w:bookmarkStart w:name="z72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67"/>
    <w:bookmarkStart w:name="z72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568"/>
    <w:bookmarkStart w:name="z72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69"/>
    <w:bookmarkStart w:name="z72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570"/>
    <w:bookmarkStart w:name="z72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71"/>
    <w:bookmarkStart w:name="z72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- 20 (двадцать) минут. Результат - выдача результата оказания государственной услуги.</w:t>
      </w:r>
    </w:p>
    <w:bookmarkEnd w:id="572"/>
    <w:bookmarkStart w:name="z730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3"/>
    <w:bookmarkStart w:name="z73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74"/>
    <w:bookmarkStart w:name="z73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575"/>
    <w:bookmarkStart w:name="z73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76"/>
    <w:bookmarkStart w:name="z73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577"/>
    <w:bookmarkStart w:name="z73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578"/>
    <w:bookmarkStart w:name="z736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9"/>
    <w:bookmarkStart w:name="z73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580"/>
    <w:bookmarkStart w:name="z73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81"/>
    <w:bookmarkStart w:name="z73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 - 20 (двадцать) минут;</w:t>
      </w:r>
    </w:p>
    <w:bookmarkEnd w:id="582"/>
    <w:bookmarkStart w:name="z74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583"/>
    <w:bookmarkStart w:name="z74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584"/>
    <w:bookmarkStart w:name="z74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585"/>
    <w:bookmarkStart w:name="z74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586"/>
    <w:bookmarkStart w:name="z74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87"/>
    <w:bookmarkStart w:name="z74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588"/>
    <w:bookmarkStart w:name="z74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 </w:t>
      </w:r>
    </w:p>
    <w:bookmarkEnd w:id="589"/>
    <w:bookmarkStart w:name="z74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"Назначение жилищной помощи"</w:t>
            </w:r>
            <w:r>
              <w:br/>
            </w:r>
          </w:p>
        </w:tc>
      </w:tr>
    </w:tbl>
    <w:bookmarkStart w:name="z749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91"/>
    <w:bookmarkStart w:name="z75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2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3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 акимата Алматинской области от "1" марта 2018 года № 81</w:t>
            </w:r>
            <w:r>
              <w:br/>
            </w:r>
          </w:p>
        </w:tc>
      </w:tr>
    </w:tbl>
    <w:bookmarkStart w:name="z753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</w:t>
      </w:r>
    </w:p>
    <w:bookmarkEnd w:id="594"/>
    <w:bookmarkStart w:name="z75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регламентов государственных услуг в сфере социальной защиты населения" от 3 августа 2015 года № 338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октября 2015 года в Информационно-правовой системе "Әділет").</w:t>
      </w:r>
    </w:p>
    <w:bookmarkEnd w:id="595"/>
    <w:bookmarkStart w:name="z75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постановление акимата Алматинской области от 3 августа 2015 года № 338 "Об утверждении регламентов государственных услуг в сфере социальной защиты населения" от 14 апреля 2016 года № 189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3845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4 июля 2016 года в информационно-правовой системе "Әділет"). </w:t>
      </w:r>
    </w:p>
    <w:bookmarkEnd w:id="596"/>
    <w:bookmarkStart w:name="z75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Алматинской области от 3 августа 2015 года № 338 "Об утверждении регламентов государственных услуг в сфере социальной защиты населения" от 15 марта 2017 года № 116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мая 2017 года в Эталонном контрольном банке нормативных правовых актов Республики Казахстан).</w:t>
      </w:r>
    </w:p>
    <w:bookmarkEnd w:id="597"/>
    <w:bookmarkStart w:name="z75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постановление акимата Алматинской области от 3 августа 2015 года № 338 "Об утверждении регламентов государственных услуг в сфере социальной защиты населения" от 27 ноября 2017 года № 528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4437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27 декабря 2017 года в Эталонном контрольном банке нормативных правовых актов Республики Казахстан). </w:t>
      </w:r>
    </w:p>
    <w:bookmarkEnd w:id="5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