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b99" w14:textId="bd4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февраля 2018 года № 53. Зарегистрировано Департаментом юстиции Алматинской области 23 февраля 2018 года № 4528. Утратило силу постановлением акимата Алматинской области от 28 января 2019 года № 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"Об утверждении регламентов государственных услуг в области здравоохранения" от 28 июля 2015 года № 332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18 сентября 2015 года в информационно-правовой системе "Әділет");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постановления акимата Алматинской области "О внесении изменений в некоторые постановления акимата Алматинской области в сфере здравоохранения" от 1 июня 2016 года № 272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июля 2016 года в информационно-правовой системе "Әділет").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Ж. Омара.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"Вызов врача на дом"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"Вызов врача на дом"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(при непосредственном обращении или по телефонной связи услугополучателя);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- портал).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проверка документов ответственным исполнителем услугодателя – 4 (четыре) минуты. Результат - проверка документов;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запись в журнале регистрации вызовов ответственным исполнителем услугодателя и устный ответ услугополучателю с указанием даты, времени посещения врача – 6 (шесть) минут. Результат – устный ответ. 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исполнитель услугодателя участвует в процессе оказания государственной услуги.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уведомление в виде статуса электронной заявки;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"Вызов врача на дом" </w:t>
            </w:r>
            <w:r>
              <w:br/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533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"Запись на прием к врачу"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"Запись на прием к врачу"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(при непосредственном обращении или по телефонной связи услугополучателя);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- портал).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электронном формате при обращении на портал – уведомление в виде статуса электронной заявки в личном кабинете.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после принятия запроса на оказание государственной услуги в установленное время услугополучателю оказывается медицинская помощь. 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проверка документов ответственным исполнителем услугодателя – 4 (четыре) минуты. Результат - проверка документов;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запись в журнале предварительной записи ответственным исполнителем услугодателя и устный ответ услугополучателю с указанием даты, времени приема врача в соответствии с графиком – 6 (шесть) минут. Результат – устный ответ. 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исполнитель услугодателя участвует в процессе оказания государственной услуги.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уведомление в виде статуса электронной заявки;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"Запись на прием к врачу" </w:t>
            </w:r>
            <w:r>
              <w:br/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251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"Прикрепление к медицинской организации, оказывающей первичную медико-санитарную помощь"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"Прикрепление к медицинской организации, оказывающей первичную медико-санитарную помощь"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(при непосредственном обращении или по телефонной связи услугополучателя);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- портал).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приложению Стандарта.</w:t>
      </w:r>
    </w:p>
    <w:bookmarkEnd w:id="82"/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30 (тридцать) минут. Результат - определение ответственного исполнителя услугодателя;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часов. Результат - направление результата оказания государственной услуги на подпись руководителю услугодателя;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30 (тридцать) минут. Результат - направление результата оказания государственной услуги ответственному исполнителю услугодателя;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- 30 (тридцать) минут. Результат - выдача результата оказания государственной услуги.              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"Прикрепление к медицинской организации, оказывающей первичную медико-санитарную помощь" </w:t>
            </w:r>
            <w:r>
              <w:br/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 оказывается бесплатно гражданам Республики Казахстан и оралманам, платно иностранцам и лицам без гражданства (далее - услугополучатель) медицинскими организациями, оказывающими первичную медико-санитарную помощь, центрами по профилактике и борьбе со СПИДом области (далее - услугодатель).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услугодателя.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справка-сертификат об исследовании на антитела к вирусу иммунодефицита человека, согласно приказа Министра здравоохранения и социального развития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 11145).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обследования результат оказания государственной услуги выдается услугополучателю лично на руки. 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ответственным исполнителем услугодателя и направление услугополучателя в процедурный кабинет для забора крови – 30 (тридцать) минут. Результат - забор крови;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доставления пробы крови для проведения исследования в лабораторию – в тот же рабочий день. Результат - доставления пробы крови в лабораторию;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обследование крови на наличие антител к ВИЧ-инфекции, направление результата анализа крови услугодателю – 1 (один) рабочий день. Результат - направление результата анализа крови услугодателю.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результата анализа крови, оформление результата оказания государственной услуги ответственным исполнителем услугодателя: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– 1 (один) рабочий день;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результата обследования – 18 (восемнадцать) рабочих дней. Результат - оформление результата оказания государственной услуги;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процедурный кабинет для забора крови;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лаборатория.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"Добровольное анонимное и обязательное конфиденциальное медицинское обследование на наличие ВИЧ-инфекции" </w:t>
            </w:r>
            <w:r>
              <w:br/>
            </w:r>
          </w:p>
        </w:tc>
      </w:tr>
    </w:tbl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130"/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противотуберкулезной организации" (далее - государственная услуга) оказывается на платной основе организациями здравоохранения (далее - услугодатель). 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противотуберкулезной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с противотуберкулезной организации (далее - справка) по форме согласно приложению 1 Стандарта,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с противотуберкулезной организации" согласно приложению 2 Стандарта.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после проверки в базе данных "Национальный регистр больных туберкулезом".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(десять) календарных дней.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30 (тридцати) минут. Результат - направление результата оказания государственной услуги сотруднику канцелярии услугодателя; 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15 (пятнадцать) минут. Результат - выдача результата оказания государственной услуги. 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противотуберкулезной организации" </w:t>
            </w:r>
            <w:r>
              <w:br/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151"/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психоневрологической организации" (далее - государственная услуга) оказывается на платной основе организациями здравоохранения (далее - услугодатель). 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психоневрологической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услугодателя. 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- выдача справки о состоянии/не состоянии на диспансерном учете; 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здравоохранения - выдача справки врачом-психиатром о состоянии/не состоянии на диспансерном учете. 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приложению 1 Стандарта,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приложению 2 Стандарта. 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3"/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 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2 (двух) часов. Результат - направление результата оказания государственной услуги сотруднику канцелярии услугодателя; 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169"/>
    <w:bookmarkStart w:name="z18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74"/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направляет принятые документы услугодателю - 3 (три) часа; 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психоневрологической организации" </w:t>
            </w:r>
            <w:r>
              <w:br/>
            </w:r>
          </w:p>
        </w:tc>
      </w:tr>
    </w:tbl>
    <w:bookmarkStart w:name="z20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183"/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- государственная услуга) оказывается на платной основе организациями здравоохранения (далее - услугодатель). 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наркологической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услугодателя. 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врачом-наркологом о состоянии/не состоянии на диспансерном учете.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 форме согласно приложению 1 Стандарта,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приложению 2 Стандарта.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5"/>
    <w:bookmarkStart w:name="z21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 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2 (двух) часов. Результат - направление результата оказания государственной услуги сотруднику канцелярии услугодателя; 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201"/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06"/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направляет принятые документы услугодателю - 3 (три) часа; 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 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справки с наркологической организации"</w:t>
            </w:r>
            <w:r>
              <w:br/>
            </w:r>
          </w:p>
        </w:tc>
      </w:tr>
    </w:tbl>
    <w:bookmarkStart w:name="z23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Алматинской области от "07" февраля 2018 года № 53</w:t>
            </w:r>
            <w:r>
              <w:br/>
            </w:r>
          </w:p>
        </w:tc>
      </w:tr>
    </w:tbl>
    <w:bookmarkStart w:name="z2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215"/>
    <w:bookmarkStart w:name="z2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"Прохождение предварительных обязательных медицинских осмотров" (далее - государственная услуга) оказывается на платной основе медицинскими организациями (далее - услугодатель). 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"Прохождение предварительных обязательных медицинских осмотров"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 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услугодателя. 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услугодателя (далее -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 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 форме согласно приложению Стандарта, подписанная руководителем услугодателя.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bookmarkEnd w:id="223"/>
    <w:bookmarkStart w:name="z24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 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не более 7 (семи) часов. Результат - направление результата оказания государственной услуги на подпись руководителю услугодателя; 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 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результата оказания государственной услуги – 15 (пятнадцать) минут. Результат - выдача результата оказания государственной услуги. </w:t>
      </w:r>
    </w:p>
    <w:bookmarkEnd w:id="230"/>
    <w:bookmarkStart w:name="z2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"Прохождение предварительных обязательных медицинских осмотров" </w:t>
            </w:r>
            <w:r>
              <w:br/>
            </w:r>
          </w:p>
        </w:tc>
      </w:tr>
    </w:tbl>
    <w:bookmarkStart w:name="z26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