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a0a49" w14:textId="69a0a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Шалкарского районного маслихата от 21 декабря 2017 года № 165 "Об утверждении бюджета Биршогырского сельского округа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5 декабря 2018 года № 276. Зарегистрировано Управлением юстиции Шалкарского района Департамента юстиции Актюбинской области 11 декабря 2018 года № 3-13-217.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Шалкарский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21 декабря 2017 года № 165 "Об утверждении бюджета Биршогырского сельского округа на 2018-2020 годы" (зарегистрированное в реестре государственной регистрации нормативных правовых актов за № 5815, опубликованное 16 января 2018 года в газете "Шалқар")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цифры "62264,9" заменить цифрами "61554,2";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цифры "59310,8" заменить цифрами "58600,1";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- цифры "62264,9" заменить цифрами "61554,2";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"1063,8" заменить цифрами "2094,8".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Шалкарского районного маслихата" в установленном законодательством порядке обеспечить: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управлении юстиции Шалкарского района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периодических печатных изданиях и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Шалкарского районного маслихата.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2018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Шалкарского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Сейтмағанбетова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Шалкарского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Шалкарского районного маслихата от 5 декабря 2018 года № 276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Шалкарского районного маслихата от 21 декабря 2017 года № 165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Биршогырcкого сельского округа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1"/>
        <w:gridCol w:w="1651"/>
        <w:gridCol w:w="3397"/>
        <w:gridCol w:w="31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61554,2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58600,1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58600,1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58600,1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61554,2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14863,9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14863,9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14863,9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14663,9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44821,6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44821,6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44821,6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44821,6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1175,2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1175,2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1175,2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1175,2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Дефицит бюджета (профицит)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Финансирование дефицита бюджета (использование профицита)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