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bfcae" w14:textId="41bfc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12 декабря 2017 года № 141 "Об утверждении Уилского районного бюджета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21 декабря 2018 года № 236. Зарегистрировано Управлением юстиции Уилского района Департамента юстиции Актюбинской области 21 декабря 2018 года № 3-11-153.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12 декабря 2017 года № 141 "Об утверждении Уилского районного бюджета на 2018-2020 годы" (зарегистрированное в реестре государственной регистрации нормативных правовых актов № 5806, опубликованное 11 января 2018 года в газете "Ойыл")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"4 100 577,4" заменить цифрами "4 121 896,4";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"3 785 176,9" заменить цифрами "3 806 495,9";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"4 105 385,6" заменить цифрами "4 126 704,6";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"433 635" заменить цифрами "456 347";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восьмом: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"34 449" заменить цифрами "34 441";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шестом: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"124 134,5" заменить цифрами "122 749,5";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Уилского районного маслихата" в установленном законодательством порядке обеспечить: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Уилского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21 декабря 2018 года № 236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12 декабря 2017 года № 141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Уилского района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946"/>
        <w:gridCol w:w="609"/>
        <w:gridCol w:w="6993"/>
        <w:gridCol w:w="31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4121896,4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288203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130724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130724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113787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113787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22232,5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6615,5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3806495,9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3806495,9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3806495,9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466796,2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710699,7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832"/>
        <w:gridCol w:w="1131"/>
        <w:gridCol w:w="1131"/>
        <w:gridCol w:w="5607"/>
        <w:gridCol w:w="27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 группа</w:t>
            </w:r>
          </w:p>
        </w:tc>
        <w:tc>
          <w:tcPr>
            <w:tcW w:w="2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 циональна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4126704,6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312222,3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156713,1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96924,1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76210,1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123313,2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123313,2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92758,2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2213713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61300,6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55865,6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21975,6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1890350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1818599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1769468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262062,4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262062,4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164321,4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299677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218416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218416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118366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718361,5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107782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93719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609162,5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609162,5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579096,5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220397,2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110293,2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18093,2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18093,2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106421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82671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212129,1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212129,1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212129,1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120540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88928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-25681,2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4808,2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