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cadb" w14:textId="9cdc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2017 года № 154 "Об утверждений бюджета Коптогайского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7 декабря 2018 года № 230. Зарегистрировано Управлением юстиции Уилского района Департамента юстиции Актюбинской области 13 декабря 2018 года № 3-11-152.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2017 года № 154 "Об утверждении бюджета Коптогайского сельского округа на 2018-2020 годы" (зарегистрированное в реестре государственной регистрации нормативных правовых актов за № 5859, опубликованное 31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"36 434" заменить цифрами "37 392,4"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"33 962" заменить цифрами "34 920,4"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"36 434" заменить цифрами "37 392,4"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Уилского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Оралбаева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7 декабря 2018 года № 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22 декабря 2017 года № 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Коптогайского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34920,4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34920,4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37392,4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