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28f6b" w14:textId="bb28f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Уилского районного маслихата от 5 марта 2018 года № 163 "Об определении размера и порядка оказания жилищной помощи в Уилском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19 сентября 2018 года № 216. Зарегистрировано Управлением юстиции Уилского района Департамента юстиции Актюбинской области 25 октября 2018 года № 3-11-145. Утратило силу решением Уилского районного маслихата Актюбинской области от 17 августа 2020 года № 425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Уилского районного маслихата Актюбинской области от 17.08.2020 </w:t>
      </w:r>
      <w:r>
        <w:rPr>
          <w:rFonts w:ascii="Times New Roman"/>
          <w:b w:val="false"/>
          <w:i w:val="false"/>
          <w:color w:val="ff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5 марта 2018 года № 163 "Об определении размера и порядка оказания жилищной помощи в Уилском районе" (зарегистрированное в реестре государственной регистрации нормативных правовых актов № 3-11-120, опубликованное 12 апреля 2018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вышеуказанному решению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Семья (гражданин) (либо его представитель по нотариально заверенной доверенности) вправе обратиться в некоммерческое акционерное общество "Государственная корпорация "Правительство для граждан" (далее - Государственная корпорация) или на веб-портал "электронного правительства" за назначением жилищной помощи один раз в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адресной справки с места жительства на заявителя (за исключением сведений,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об отсутствии (наличии) недвижимого имущества (за исключением сведений,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 о пенсионных отчислениях (за исключением сведений,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справки с места работы либо справки о регистрации в качестве безработного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сведений об алиментах на детей и других иждивенцев;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счета о размерах ежемесячных взносов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квитанции-счета за услуги телекоммуникаций или копии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обращении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4-5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 Об определении размера оказания жилищной помощи в Уилском районе.";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 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4-6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При приеме документов через Государственную корпорацию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В случае представления неполного пакета документов, предусмотренного пунктом 4 настоящего порядка Об определении размера оказания жилищной помощи в Уилском районе, работник Государственной корпорации выдает расписку об отказе в приеме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4-3. В случае обращения через веб-портал "электронного правительства",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4-4.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4-5.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4-6.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Уилского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Уилского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