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0ba5" w14:textId="3d10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153 "Об утверждении бюджета Уилского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12 июня 2018 года № 203. Зарегистрировано Управлением юстиции Уилского района Департамента юстиции Актюбинской области 29 июня 2018 года № 3-11-136.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153 "Об утверждении бюджета Уилского сельского округа на 2018-2020 годы" (зарегистрированное в реестре государственной регистрации нормативных правовых актов № 5858,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"251 660" заменить цифрами "258 067";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"238 043" заменить цифрами "244 450";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"251 660" заменить цифрами "258 067".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12 июня 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