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8e328" w14:textId="308e3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28 декабря 2017 года № 181 "Об утверждении бюджета Шубаркудукского сельского округа на 2018–2020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Темирского района Актюбинской области от 19 марта 2018 года № 207. Зарегистрировано Управлением юстиции Темирского района Департамента юстиции Актюбинской области 9 апреля 2018 года № 3-10-187.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109–1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пунктом 2–7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Темирский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28 декабря 2017 года № 181 "Об утверждении бюджета Шубаркудукского сельского округа на 2018–2020 годы" (зарегистрированное в реестре государственной регистрации нормативных правовых актов № 5853, опубликованное 22 января 2018 года в газете "Темір")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"274 958" заменить цифрами "262 360";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цифры "61 387" заменить цифрами "56 387";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"207 980" заменить цифрами "200 382";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– цифры "274 958" заменить цифрами "262 360";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"162 105" заменить цифрами "165 545";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"11 038" заменить цифрой "0".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"Аппарат Темирского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Темирского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– ресурсе Темирского районного маслихата.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Темирского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Темирского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АБДЫГАЛИБ.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2018 года №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 181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Шубаркудукского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262360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200382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200382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530"/>
        <w:gridCol w:w="23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153199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153199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153199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153199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