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c492a9" w14:textId="bc492a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Мугалжарскому району на 2018-2019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Мугалжарского района Актюбинской области от 30 января 2018 года № 151. Зарегистрировано Управлением юстиции Мугалжарского района Актюбинской области 26 февраля 2018 года № 3-9-177. Утратило силу решением Мугалжарского районного маслихата Актюбинской области от 5 декабря 2018 года № 256</w:t>
      </w:r>
    </w:p>
    <w:p>
      <w:pPr>
        <w:spacing w:after="0"/>
        <w:ind w:left="0"/>
        <w:jc w:val="both"/>
      </w:pPr>
      <w:bookmarkStart w:name="z0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Мугалжарского районного маслихата Актюбинской области от 05.12.2018 </w:t>
      </w:r>
      <w:r>
        <w:rPr>
          <w:rFonts w:ascii="Times New Roman"/>
          <w:b w:val="false"/>
          <w:i w:val="false"/>
          <w:color w:val="ff0000"/>
          <w:sz w:val="28"/>
        </w:rPr>
        <w:t>№ 256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Мугалжарский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РЕШИЛ:</w:t>
      </w:r>
    </w:p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 по управлению пастбищами и их использованию по Мугалжарскому району на 2018-2019 годы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маслихата Мугалжарского района" в установленном законодательством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решения в территориальном органе юстиции;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настоящего решения на официальное опубликование в эталонном контрольном банке нормативных правовых актов Республики Казахстан.</w:t>
      </w:r>
    </w:p>
    <w:bookmarkStart w:name="z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Мугалжарского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Мугалжарского районного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Н.Сарсенов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Н.Калиева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Мугалжарского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января 2018 года № 151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 по Мугалжарскому району на 2018-2019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Мугалжарскому району на 2018-2019 годы (далее – План) разработан в соответствии с Законами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(зарегистрированный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(зарегистрированный в реестре государственной регистрации нормативных правовых актов № 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содержит: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Мугалжарского района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иные требования, необходимые для рационального использования пастбищ на соответствующей административно-территориальной единице.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Мугалжарском районе имеются 3 городов, 12 сельских округов, 38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Мугалжарского района 2786180 га, из них пастбищные земли – 2498790 га, обводнҰнные земли – 829096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952876 га;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372583 га;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- 47487 га;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57469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другого государства – 248002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1107853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Климат района резко континентальный, зима сравнительно холодная, лето жаркое и засушливое. Среднегодовая температура воздуха в январе -20°С,-35°С, в июле +24°С,+35°С. Средний размер осадков составляет 30 мм, а годовой 280-300 мм.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Растительный покров района разнообразный, включает примерно 154 видов, представлена разнотравно-типчаково-ковыльной и типчаково-ковыльной, таволга зверовоелистной-карагана кустарниковой растительностью.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Почва: южный малогумусный каштановый, светлокаштановый и тҰмно-каштановая почва. Толщина плодородной почвы 40-50 см.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13 ветеринарных пунктов, 6 пунктов для искусственного осеменения и 8 скотомогильников.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Мугалжарском районе насчитывается крупного рогатого скота 44829 голов, мелкого скота 132926 голов, 11865 голов лошадей, 277 голов верблюдов.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обеспечения сельскохозяйственных животных по Мугалжарскому району имеются всего 909579 га пастбищных угодий. В черте населенного пункта числится 362910 га пастбищ, в землях запаса имеются 948216 га пастбищных угодий.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°С – показатель Цельсия;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 – гектар;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– миллиметр;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 – сантиметр.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Мугалжарскому району на 2018-2019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Мугалжарского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                        Описание смеженств: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89000" cy="5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границы района                   от А до Б – земли Алгинского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89000" cy="5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границы населенных пунктов от Б до В- земли Хромтауского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89000" cy="5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границы земельных участков             от В до Г - земли Айтекебийского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89000" cy="5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гидрография             от Г до Д - земли Шалкарского района                                            от Д до Ж - земли Байганинского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            от Ж до А – земли Темирского района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Мугалжарскому району на 2018-2019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 доступа пастбище пользователей к водоисточникам (озерам, рекам, прудам, копаням, оростилеьным или обводнительным каналам, трубчатым или шахтным колодцам), сотавленная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                        Описание смеженств: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89000" cy="5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границы района                   от А до Б – земли Алгинского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89000" cy="5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границы населенных пунктов от Б до В- земли Хромтауского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89000" cy="5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границы земельных участков             от В до Г - земли Айтекебийского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89000" cy="5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гидрография             от Г до Д - земли Шалкарского района                                            от Д до Ж - земли Байганинского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            от Ж до А – земли Темирского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      - зоны доступа пастбищепользователей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 водоисточникам, сотавленная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согласно норме потребления воды     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Мугалжарскому району на 2018-2019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 обьектов пастбищной инфраструктуры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                        Описание смеженств: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89000" cy="5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границы района                   от А до Б – земли Алгинского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89000" cy="5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границы населенных пунктов от Б до В- земли Хромтауского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89000" cy="5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границы земельных участков             от В до Г - земли Айтекебийского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89000" cy="5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гидрография             от Г до Д - земли Шалкарского района                                            от Д до Ж - земли Байганинского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            от Ж до А – земли Темирского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- внешние и внутренние границы 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площадей пастбищ, в том числе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сезонных обьектов пастбищной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инфраструктуры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Мугалжарскому району на 2018-2019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пастбищаоборотов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                        Описание смеженств: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89000" cy="5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границы района                   от А до Б – земли Алгинского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89000" cy="5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границы населенных пунктов от Б до В- земли Хромтауского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89000" cy="5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границы земельных участков             от В до Г - земли Айтекебийского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89000" cy="5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гидрография             от Г до Д - земли Шалкарского района                                            от Д до Ж - земли Байганинского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            от Ж до А – земли Темирского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приемлемые схемы пастбищаоборотов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Мугалжарскому району на 2018-2019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7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                        Описание смеженств: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89000" cy="5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границы района                   от А до Б – земли Алгинского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89000" cy="5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границы населенных пунктов от Б до В- земли Хромтауского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89000" cy="5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границы земельных участков             от В до Г - земли Айтекебийского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89000" cy="5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гидрография             от Г до Д - земли Шалкарского района                                            от Д до Ж - земли Байганинского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            от Ж до А – земли Темирского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     - зоны перераспределения пастбищ для размещения поголовья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сельскохозяйственных животных физических и (или)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юридических лиц, у которых отсутствуют пастбища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Мугалжарскому району на 2018-2019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                        Описание смеженств: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89000" cy="5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границы района                   от А до Б – земли Алгинского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89000" cy="5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границы населенных пунктов от Б до В- земли Хромтауского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89000" cy="5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границы земельных участков             от В до Г - земли Айтекебийского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89000" cy="5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гидрография             от Г до Д - земли Шалкарского района                                            от Д до Ж - земли Байганинского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            от Ж до А – земли Темирского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зоны размещения поголовья сельскохозяйственных животных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отгонных пастбищах физических и (или) юридических лиц,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не обеспеченных пастбищами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Мугалжарскому району на 2018-2019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отгона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64"/>
        <w:gridCol w:w="1845"/>
        <w:gridCol w:w="3385"/>
        <w:gridCol w:w="3386"/>
        <w:gridCol w:w="820"/>
      </w:tblGrid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на отдаленные пастбища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отдаленных пастбищ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Аккемерский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Третья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Третья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Третья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Третья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Третья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Батпаккольский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Третья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Жубановский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Третья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Кумсайский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Третья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Кумжарганский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Третья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Третья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Каиндинский сельский округ 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Третья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Мугалжар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Третья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Кандыагаш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Третья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Эмба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Третья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Жем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Третья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пастбищного периода связана с почвенно-климатической зоной, видами сельскохозяйственных животных, а также урожайностью пастбищ в умеренно сухих на ковыльно-типчаково-полынных степях составляет 180-200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случае продолжительность выпаса для крупного рогатого скота, мелкого скота, лошадей и верблюдов связана с максимальной глубиной снежного покрова с плотностью снега и другими факторами.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header.xml" Type="http://schemas.openxmlformats.org/officeDocument/2006/relationships/header" Id="rId3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