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92a9" w14:textId="bc49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Мугалжарскому району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30 января 2018 года № 151. Зарегистрировано Управлением юстиции Мугалжарского района Актюбинской области 26 февраля 2018 года № 3-9-177. Утратило силу решением Мугалжарского районного маслихата Актюбинской области от 5 декабря 2018 года № 256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Мугалжарского районного маслихата Актюбинской области от 05.12.2018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 по управлению пастбищами и их использованию по Мугалжарскому району на 2018-2019 годы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Мугалжарского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Мугалжарского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Мугалжарского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Мугалжарского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2018 года № 151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 по Мугалжарскому району на 2018-2019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Мугалжарскому району на 2018-2019 годы (далее – План) разработан в соответствии с Законами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(зарегистрированный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(зарегистрированный в реестре государственной регистрации нормативных правовых актов № 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содержит: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Мугалжарского района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иные требования, необходимые для рационального использования пастбищ на соответствующей административно-территориальной единице.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Мугалжарском районе имеются 3 городов, 12 сельских округов, 38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Мугалжарского района 2786180 га, из них пастбищные земли – 2498790 га, обводнҰнные земли – 829096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сельскохозяйственного назначения – 952876 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населенных пунктов – 372583 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- 47487 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57469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другого государства – 248002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1107853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Климат района резко континентальный, зима сравнительно холодная, лето жаркое и засушливое. Среднегодовая температура воздуха в январе -20°С,-35°С, в июле +24°С,+35°С. Средний размер осадков составляет 30 мм, а годовой 280-300 мм.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Растительный покров района разнообразный, включает примерно 154 видов, представлена разнотравно-типчаково-ковыльной и типчаково-ковыльной, таволга зверовоелистной-карагана кустарниковой растительностью.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Почва: южный малогумусный каштановый, светлокаштановый и тҰмно-каштановая почва. Толщина плодородной почвы 40-50 см.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13 ветеринарных пунктов, 6 пунктов для искусственного осеменения и 8 скотомогильников.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Мугалжарском районе насчитывается крупного рогатого скота 44829 голов, мелкого скота 132926 голов, 11865 голов лошадей, 277 голов верблюдов.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сельскохозяйственных животных по Мугалжарскому району имеются всего 909579 га пастбищных угодий. В черте населенного пункта числится 362910 га пастбищ, в землях запаса имеются 948216 га пастбищных угодий.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°С – показатель Цельсия;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 –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– сантиметр.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Мугалжарскому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Мугалжарского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                        Описание смеженств: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границы района                   от А до Б – земли Алгинского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границы населенных пунктов от Б до В- земли Хромтауского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границы земельных участков             от В до Г - земли Айтекебийского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гидрография             от Г до Д - земли Шалкарского района                                            от Д до Ж - земли Байганинского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 от Ж до А – земли Темирского района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Мугалжарскому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 доступа пастбище пользователей к водоисточникам (озерам, рекам, прудам, копаням, оростилеьным или обводнительным каналам, трубчатым или шахтным колодцам), сотавленная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                        Описание смеженств: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границы района                   от А до Б – земли Алгинского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границы населенных пунктов от Б до В- земли Хромтауского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границы земельных участков             от В до Г - земли Айтекебийского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гидрография             от Г до Д - земли Шалкарского района                                            от Д до Ж - земли Байганинского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 от Ж до А – земли Темирского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- зоны доступа пастбищепользователей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 водоисточникам, сотавленная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согласно норме потребления воды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Мугалжарскому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 обьектов пастбищной инфраструктуры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                        Описание смеженств: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границы района                   от А до Б – земли Алгинского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границы населенных пунктов от Б до В- земли Хромтауского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границы земельных участков             от В до Г - земли Айтекебийского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гидрография             от Г до Д - земли Шалкарского района                                            от Д до Ж - земли Байганинского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 от Ж до А – земли Темирского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- внешние и внутренние границы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площадей пастбищ,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сезонных обьектов пастбищной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инфраструктуры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Мугалжарскому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пастбищаоборотов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                        Описание смеженств: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границы района                   от А до Б – земли Алгинского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границы населенных пунктов от Б до В- земли Хромтауского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границы земельных участков             от В до Г - земли Айтекебийского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гидрография             от Г до Д - земли Шалкарского района                                            от Д до Ж - земли Байганинского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 от Ж до А – земли Темирского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приемлемые схемы пастбищаоборотов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Мугалжарскому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                        Описание смеженств: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границы района                   от А до Б – земли Алгинского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границы населенных пунктов от Б до В- земли Хромтауского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границы земельных участков             от В до Г - земли Айтекебийского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гидрография             от Г до Д - земли Шалкарского района                                            от Д до Ж - земли Байганинского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 от Ж до А – земли Темирского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- зоны перераспределения пастбищ для размещения поголовья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сельскохозяйственных животных физических и (или)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юридических лиц, у которых отсутствуют пастбища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Мугалжарскому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                        Описание смеженств: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границы района                   от А до Б – земли Алгинского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границы населенных пунктов от Б до В- земли Хромтауского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границы земельных участков             от В до Г - земли Айтекебийского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гидрография             от Г до Д - земли Шалкарского района                                            от Д до Ж - земли Байганинского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 от Ж до А – земли Темирского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зоны размещения поголовья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отгонных пастбищах физических и (или) юридических лиц,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обеспеченных пастбищами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Мугалжарскому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отгона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1845"/>
        <w:gridCol w:w="3385"/>
        <w:gridCol w:w="3386"/>
        <w:gridCol w:w="820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отдаленные пастбища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отдаленных пастбищ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Жубановский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Каиндинский сельский округ 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Жем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пастбищного периода связана с почвенно-климатической зоной, видами сельскохозяйственных животных, а также урожайностью пастбищ в умеренно сухих на ковыльно-типчаково-полынных степях составляет 180-200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продолжительность выпаса для крупного рогатого скота, мелкого скота, лошадей и верблюдов связана с максимальной глубиной снежного покрова с плотностью снега и другими факторами.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header.xml" Type="http://schemas.openxmlformats.org/officeDocument/2006/relationships/header" Id="rId3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