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76de" w14:textId="e1f7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2017 года № 210 "Об утверждении бюджета Желтауского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12 июня 2018 года № 254. Зарегистрировано Управлением юстиции Каргалинского района Департамента юстиции Актюбинской области 22 июня 2018 года № 3-6-163.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210 "Об утверждении бюджета Желтауского сельского округа на 2018-2020 годы" (зарегистрированное в Реестре государственной регистрации нормативных правовых актов за № 5848, опубликованное в эталонном контрольном банке нормативных правовых актов Республики Казахстан в электронном виде 25 января 2018 года)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"9177" заменить цифрами "9021",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156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