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1756e4" w14:textId="a1756e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постановление акимата Каргалинского района от 13 июня 2017 года № 178 "Об установлении квоты рабочих мест для трудоустройства лиц, состоящих на учете службы пробации, также лиц, освобожденных из мест лишения свободы и граждан из числа молодежи, потерявших или оставшихся до наступления совершеннолетия без попечения родителей, являющихся выпускниками организаций образования по Каргалинскому району"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Каргалинского района Актюбинской области от 10 мая 2018 года № 166. Зарегистрировано Управлением юстиции Каргалинского района Департамента юстиции Актюбинской области 29 мая 2018 года № 3-6-156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со, </w:t>
      </w:r>
      <w:r>
        <w:rPr>
          <w:rFonts w:ascii="Times New Roman"/>
          <w:b w:val="false"/>
          <w:i w:val="false"/>
          <w:color w:val="000000"/>
          <w:sz w:val="28"/>
        </w:rPr>
        <w:t>статьей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6 апреля 2016 года "О правовых актах", акимат Каргалинского района ПОСТАНОВЛЯЕТ: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Каргалинского района от 13 июня 2017 года № 178 "Об установлении квоты рабочих мест для трудоустройства лиц, состоящих на учете службы пробации, также лиц, освобожденных из мест лишения свободы и граждан из числа молодежи, потерявших или оставшихся до наступления совершеннолетия без попечения родителей, являющихся выпускниками организаций образования по Каргалинскому району" (зарегистрированное в Реестре государственной регистрации нормативных правовых актов № 5560, опубликованное 14 июля 2017 года в Эталонном контрольном банке нормативных правовых актов Республики Казахстан в электронном виде).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заместителя акима района И. Тынымгереева.</w:t>
      </w:r>
    </w:p>
    <w:bookmarkEnd w:id="2"/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Сыдыков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