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5e36e" w14:textId="495e3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Каргалинского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Каргалинского района Актюбинской области от 1 марта 2018 года № 228. Зарегистрировано Управлением юстиции Каргалинского района Актюбинской области 27 марта 2018 года № 3-6-153. Утратило силу решением Каргалинского районного маслихата Актюбинской области от 3 апреля 2020 года № 448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Каргалинского районного маслихата Актюбинской области от 03.04.2020 </w:t>
      </w:r>
      <w:r>
        <w:rPr>
          <w:rFonts w:ascii="Times New Roman"/>
          <w:b w:val="false"/>
          <w:i w:val="false"/>
          <w:color w:val="ff0000"/>
          <w:sz w:val="28"/>
        </w:rPr>
        <w:t>№ 448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(зарегистрированное в Реестре государственной регистрации нормативных правовых актов № 16299), Каргалинский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Каргалинского районного маслихата".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от 17 февраля 2017 года № 111 "Об утверждении методики оценки деятельности административных государственных служащих корпуса "Б" государственного учреждения "Аппарат Каргалинского районного маслихата" (зарегистрированное в Реестре государственной регистрации нормативных правовых актов № 5355, опубликованное 13 апреля 2017 года в районной газете "Қарғалы").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районного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Каргалинского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Каргалинского районного маслихата"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Каргалинского районного маслихата" (далее-Методика)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Казахстан", Типовой методикой оценки деятельности административных государственных служащих корпуса "Б" (далее-Типовая методика),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государственного учреждения "Аппарат Каргалинского районного маслихата" (далее - служащие корпуса "Б").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- лицо, по отношению которому оцениваемый служащий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руководитель.-.лицо, по отношению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- КЦИ) - устанавливаемые в соответствии с должностными инструкциями,исходя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- документ, предусматривающий КЦИ служащего корпуса "Б" на оцениваемый период, и составляемый совместно с непосредственным руководителем, утверждаемый вышестоящим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-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- поведенческие характеристики и уровень проявления компетенции у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- оценка) проводится для определения эффективности и качества их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стажировке, либо направленные на переподготовку, повышение квалификации, проходят оценку в течение 5 рабочих дней после выхода на работу.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- уполномоченное лицо), создается Комиссия по оценке (далее - Комиссия), рабочим органом которой является структурное подразделение аппарата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структурном подразделении аппарата маслихата в течение трех лет со дня завершения оценки.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Вышестоящий руководитель возвращает индивидуальный план работы на доработку в случае несоответствия КЦИ требованиям, указанным в пункте 13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структурном подразделении аппарата маслихата.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Методике, и подписывает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фактов на достижение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структурное подразделение аппарата маслихата не позднее 2 рабочих дней выносит его на рассмотрение Комиссии.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 и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 Количество поведенческих индикаторов по одной компетенции составляет не более десяти.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структурное подразделение аппарата маслихата не позднее 2 рабочих дней выносит его на рассмотрение Комиссии.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Структурное подразделение аппарата маслихата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руководитель структурного подразделения аппарата маслихата. Секретарь Комиссии не принимает участие в голосовании.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Структурное подразделение аппарата маслихата обеспечивает проведение заседания Комиссии в соответствии со сроками, согласованными с председателем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Структурное подразделение аппарата маслихата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Структурное подразделение аппарата маслихата ознакамливает служащего корпуса "Б"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структурным подразделением аппарата маслихата и двумя другими служащими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 В данном случае структурным подразделением аппарата маслихата результаты оценки служащего корпуса "Б" направляются посредством интранет-портала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корпуса "Б"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учреждения "Аппарат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Каргалинского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 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корпуса "Б"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учреждения "Аппарат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Каргалинского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 (Ф.И.О., должность оцениваемого лица)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 (оцениваемый период)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 (неудовлетворительно, удовлетворительно, эффективно, превосходно)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корпуса "Б"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учреждения "Аппарат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Каргалинского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 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 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корпуса "Б"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учреждения "Аппарат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Каргалинского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контролирует деятельность работников в выполнении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Выполняет задания бессистемно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Создает отношения взаимного недоверия среди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вносит предложения по организации эффективной работы подразделения и с обществом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Демонстрирует замкнутую позицию в работе, не обращаясь за помощью к более опытным коллегам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распределять поручения при организации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анализирует и не прогнозирует возможные риски, или не учитывает данные из различных источников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Обоснованно выражает своҰ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находить необходимую информацию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Организует работу по оказанию качественных услуг и решает, возникающие вопросы;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СоздаҰт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неспособность к организации работы по оказанию качественных услуг и решению возникающих вопросов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создаҰт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Допускает низкое качество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Оказывает услуги вежливо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Допускает грубое и пренебрежительное отношение к получателю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Ориентирует подчиненных доступно информировать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работает с подчиненными по информированию получателей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Использует 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Применяет неэффективные способы информирования получателей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доводит информацию до потребителя, как в устной, так и в письменной форме, либо делает это неясно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рассматривает и не вносит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Сохраняет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Быстро адаптируется в меняющихся условиях.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Придерживается существующих процедур и методов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изучает новые подходы и способы их внедрения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Теряет самоконтроль в изменившихся условиях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Предлагает мероприятия по повышению уровня компетенции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Демонстрирует незаинтересованность в развитии подчиненных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Применяет на практике новые навыки, позволяющие повысить его эффективность.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отсутствие интереса к новым знаниям и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Контролирует соблюдение принятых стандартов и норм, запретов и ограничений;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Допускает в коллективе не соблюдение принятых стандартов и норм, запретов и ограничений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Демонстрирует поведение, противоречащее этическим нормам и стандартам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корпуса "Б"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учреждения "Аппарат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Каргалинского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 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