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81ec" w14:textId="6ba8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районного маслихата от 20 декабря 2017 года № 122 "Об утверждении бюджета Иргизского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7 декабря 2018 года № 178. Зарегистрировано Управлением юстиции Иргизского района Департамента юстиции Актюбинской области 14 декабря 2018 года № 3-5-198.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Иргизского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2017 года № 122 "Об утверждении бюджета Иргизского сельского округа на 2018-2020 годы" (зарегистрированное в Реестре государственной регистрации нормативных правовых актов за № 5820, опубликованное от 23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"209 799" заменить цифрами "207 296";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цифры "18 455" заменить цифрами "18 467";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цифры "70" заменить цифрами "555";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"191 274" заменить цифрами "188 274";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"209 799" заменить цифрами "207 296";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"53 000" заменить цифрами "50 000";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Иргизского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Иргизского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Иргизского района.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Иргизского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Болек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Иргизского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7 декабря 2018 года № 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20 декабря 2017 года 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27 092,6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