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ef524" w14:textId="91ef5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Жаркамысского сельского округа на 2019-2021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29 декабря 2018 года № 207. Зарегистрировано Управлением юстиции Байганинского района Департамента юстиции Актюбинской области 4 января 2019 года № 3-4-200.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Байганинского района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Жаркамысского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обьемах: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53 941,7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2 248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51 693,7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55 227,0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"-1 285,3"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- "1 285,3"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маслихата Байганинского района Актюбинской области от 08.04.2019 </w:t>
      </w:r>
      <w:r>
        <w:rPr>
          <w:rFonts w:ascii="Times New Roman"/>
          <w:b w:val="false"/>
          <w:i w:val="false"/>
          <w:color w:val="000000"/>
          <w:sz w:val="28"/>
        </w:rPr>
        <w:t>№ 224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27.05.2019 </w:t>
      </w:r>
      <w:r>
        <w:rPr>
          <w:rFonts w:ascii="Times New Roman"/>
          <w:b w:val="false"/>
          <w:i w:val="false"/>
          <w:color w:val="000000"/>
          <w:sz w:val="28"/>
        </w:rPr>
        <w:t>№ 242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15.11.2019 </w:t>
      </w:r>
      <w:r>
        <w:rPr>
          <w:rFonts w:ascii="Times New Roman"/>
          <w:b w:val="false"/>
          <w:i w:val="false"/>
          <w:color w:val="000000"/>
          <w:sz w:val="28"/>
        </w:rPr>
        <w:t>№ 269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11.12.2019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30 ноября 2018 года "О республиканском бюджете на 2019-2021годы" установлено: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2019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42 500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- 2 525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29 698 тенге.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2019 год субвенция, передаваемая из районного бюджета в бюджет ауылного округа в сумме 41 600 тысяч тенге.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"Аппарат Байганинского районного маслихата" в установленном законодательном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Байганинского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периодических печатных изданиях и Эталонном контрольном банке нормативных правовых актов Республики Казахстан.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2019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Байганинского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Шәудір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Байганинского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Байганинского районного маслихата от 29 декабря 2018 года № 207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Жаркамысского сельского округа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Байганинского района Актюбинской области от 11.12.2019 </w:t>
      </w:r>
      <w:r>
        <w:rPr>
          <w:rFonts w:ascii="Times New Roman"/>
          <w:b w:val="false"/>
          <w:i w:val="false"/>
          <w:color w:val="ff0000"/>
          <w:sz w:val="28"/>
        </w:rPr>
        <w:t>№ 279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53 941,7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51 693,7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51 693,7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51 693,7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-1 285,3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1 285,3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Байганинского районного маслихата от 29 декабря 2018 года № 207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Жаркамыского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Байганинского районного маслихата от 29 декабря 2018 года № 207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Жаркамыского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