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d8c3" w14:textId="1d0d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района от 27 января 2014 года № 1 "Об образовании избирательных участков на территории Байганинского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Байганинского района Актюбинской области от 29 ноября 2018 года № 23. Зарегистрировано Управлением юстиции Байганинского района Департамента юстиции Актюбинской области 30 ноября 2018 года № 3-4-188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мая 2018 года № 220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22 мая 2018 года № 296 "Об упразднении села Казахстан Карауылкелдинского сельского округа Байганинского района Актюбинской области", зарегистрированного в Реестре государственной регистрации нормативных правовых актов за № 5923, аким Байганинского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Байганинского района от 27 января 2014 года № 1 "Об образовании избирательных участков на территории Байганинского района" (зарегистрированное в Реестре государственной регистрации нормативных правовых актов за № 3775, опубликованное 13 февраля 2014 года в районной газете "Жем-Сағыз")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Байганинского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 акима Байганинского района" Ж. Абитова.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Байганинской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____________ Қ. Аққожа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октября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Байганинского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Байганинского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2014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Байганинского района Избирательный участок № 191. село Карауылкелды, улица Казахстан, № 86. Карауылкелдинская средняя школа № 3, телефон: 22-7-39.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Казахстан, № 1,1б, 1 д, 1е,1л, 1н, 2, 2б, 2е, 2к, 3д, 3л, 3/1, 3/2, 3а, 3в, 4, 4а, 5, 5/1, 5/2, 6, 6а, 6б, 6г, 7, 8, 8а, 8б, 10, 11, 12, 13, 14, 15, 17, 18, 19, 21, 22, 23, 23а, 24, 25/1, 25/2, 26, 27, 28, 29, 31, 32, 33, 34, 35, 36, 37, 38, 39, 40, 41, 41а, 42, 42а, 43, 44, 45, 45а, 46, 47, 47а, 48, 49, 50, 50а, 51, 53, 54, 55, 56, 57, 58, 59, 60, 61, 62, 64, 65, 66, 67, 68, 70, 71, 72, 73, 76, 77, 77а, 78, 79, 80, 80а, 81/1, 81/2, 82, 83, 84, 85, 85а, 86, 88, 89, 89а, 90, 90а, 91, 91б, 92а, 94,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Аэропорт, № 1, 1а, 1б, 1г, 1д, 1к, 2, 2а, 2в, 3, 4, 4в, 5, 5а, 6, 7, 2/2, 3/1, 3/2, 3/3, 4/1, 4/2, 4/3, 4/4, 4а, 5/1, 5/2, 5/3, 5а, 6/1, 6/2, 6/3, 6/4, 7/1, 7/2, 7/3, 7/4, 8/1, 8/2, 8/3, 8/4, 9, 10, 10а, 11, 11а, 11/1, 11/2, 12/1, 12/2, 13/1, 13/2, 14, 14а, 15, 16, 17, 18, 18б, 18в, 18г, 19, 20, 22, 23, 24б, 24/1, 24/2, 25/1, 25/2, 26/1, 26/2, 26/3, 27/1, 27/2, 28а, 28б, 28г, 28в, 28д, 28/1, 28/2, 29, 29б, 29в, 29д, 30, 31, 32, 33, 34, 35, 44, 50; 70, 71, 72, 73, 74, 75, 76, 77, 78, 79,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Бармак батыра, № 337, 337а, 338, 340/1, 340/2, 341, 342, 343, 345, 346, 347, 348, 349/1, 349/2, 350, 351, 352, 353, 354, 355, 357;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К.Ержанова, № 1, 2, 3, 3а, 4, 5, 5а, 6, 7, 8, 9/1, 9/2, 10/1, 10/2, 10/3, 10/4, 12, 13/1, 13/2, 14/3, 14/2, 14/4, 16/1 16/2, 17, 18, 19, 21, 22, 23, 24, 25,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С.Байишева, № 2, 3, 2/1, 2/2, 3, 4, 4/1, 4/2, 5, 6/1, 6/2, 6а, 6б, 8, 9,10, 12, 15, 16/1, 16/2, 17, 18, 19, 20/1, 20/2, 21, 22/2, 23, 24/1, 24/2, 26, 27,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Солтустик -1, № 2, 4, 6, 8, 9, 9а, 10, 11, 12, 13, 15, 17б, 20, 22,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 -2, № 1, 2, 4, 5, 7, 8, 9, 10, 11, 12, 13, 14, 16, 17, 18, 19, 22, 23, 24, 25, 26, 29,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 -3, № 1, 2, 3, 4, 5, 6, 7, 8, 9, 10, 11, 12, 15, 18, 19, 21, 23, 25, 26, 28, 29, 33,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 -4, № 2, 3, 4, 5, 7, 8а, 9, 10, 11, 12, 13, 14,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Есенбаева, №2а, 4, 16, 18, 22, 24, 39а, 40, 41, 47, 51а, 52, 53, 65а, 66, 74, 76, 80, 90, 94, 101а, 104, 106, 110, 116, 118, 124,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Қ. Хайруллина, № 2а, 4, 8, 10, 21, 26, 28, 30, 33, 35, 37, 44, 48, 56, 57, 59, 59а, 67, 72, 74, 76, 77, 78, 80, 82, 87, 88, 94, 96, 106, 116, 117, 119,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курылыс-3, №1, 1а, 2, 3, 4, 5, 7, 8, 9, 12, 13, 15, 16, 18, 29, 39, 42, 53а, 69, 71, 73, 75, 77, 85, 95, 97, 103, 109, 111,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курылыс-4, №1, 3, 5, 11, 13, 17, 20, 22,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Жана курылыс-5, №1, 3, 4, 7, 9, 12, 13, 14, 24, 26,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Бирлик-1, №1, 3, 5, 7, 9,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Бирлик-2 , №1, 2, 3, 4, 5, 6,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Бирлик-3, №2, 4, 6,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Темиржол-2, №1, 1а, 1в, 1к, 2, 12, 16, 19, 24,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Темиржол- 3, № 5, 7, 8, 10, 11, 12, 16, 17, 21, 23, 25, 27, 28, 29, 31, 33, 36, 37,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разьезды №142, 137, поселения Теренкудык-1, Теренкудык-2, Караганды-2.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Карауылкелды, улица Барак батыра, №52.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дом культуры, тел: 23-6-06.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Курылыс, № 1, 1а, 1б, 1в, 2/1, 2/2, 3, 4/1, 4/2, 5/1, 5/2, 6/1, 6/2, 7/1, 7/2, 8/1, 8/2, 9/1, 9/2, 10/1, 10/2, 11/1, 11/2, 12, 13/1, 13/2, 14/1, 14/2, 15, 17, 18, 19/1, 19/2, 20/1, 20/2, 21/1, 21/2, 22, 23, 24, 25/1, 25/2, 26, 27/1, 27/2, 28, 29, 30/1, 30/2, 31/1, 31/2, 32, 33/1, 33/2, 34;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 көшесі, № 1, 1а, 1б,1г,1е, 1к,1Л, 1Д, 2а, 2Б, 2/1, 2/2, 3А, 4/1, 4/2, 4, 5/1, 5/2, 5, 6/1, 6/2, 6А, 8, 8а, 9, 9А, 10/1, 10/2, 11/1, 11/2, 12/1, 12/2, 13/1, 13/2, 14/1, 14/2, 15/1, 15/2, 16/1, 16/2, 17/1, 17/2,18/1, 18/2, 19/1, 19/2, 20, 21/1, 21/2, 22, 29;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К.Жазыкова, № 1, 1а, 2, 2а, 3/1, 3/2, 3А, 4, 4а, 5/1, 5/2, 5/3, 5/4, 5, 5А, 5Б, 6, 7, 8, 9, 9б, 9в, 9д, 9г, 10/1, 10/2, 11, 11а, 12, 13, 14, 15, 16, 17, 18, 19, 20, 21, 22, 23, 24, 25, 26, 27, 28, 29, 30, 31, 32, 33, 34, 35, 36, 37, 38, 40, 42, 44, 45, 48, 50, 52, 54, 56, 58, 60, 62, 64, 66, 68, 70, 72, 74, 76, 78, 78а, 80, 82;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переулок Абая, № 1, 1а, 2, 3, 4, 5, 7, 8, 8а, 9, 10, 11, 12, 13, 14, 15, 16, 17, 18, 19, 20, 21, 22, 23, 24/1, 24/2, 24А, 25, 26, 27, 28/1, 28/2, 29/1, 29/2, 30, 31, 32, 33/1, 33/2, 33/3, 36, 37/1, 37/2, 38/1, 38/2, 39/1, 39/2, 40, 40А,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2, 3, 4, 5, 6, 7, 8, 9, 10, 11/1, 11/2, 12, 12а, 13, 14, 15, 16, 17, 18, 19, 20, 21, 22, 22А, 23, 24, 25, 26/1, 26/2, 27/1, 27/2, 27/3, 28/1, 28/2, 29/1, 29/2, 29А, 30/1, 30/2, 31, 32/1, 32/2, 32а, 33, 33а, 34, 35/1, 35/2, 36, 36А;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А.Толенова, № 1, 1а, 1/1, 1/2, 2, 3, 4, 5, 6, 6г, 7, 8/1, 8/2, 9, 9а, 10/1, 10/2, 11, 12/1, 12/2, 13/1, 13/2, 14, 14а, 14б, 14г, 14д, 14К, 15, 15А, 15Б, 16, 16а, 16б, 17, 18, 19/1, 19/2, 19а;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батыра, № 37, 37а, 37Б, 37В, 39а, 39в, 39е, 41, 42, 43а, 43, 43б, 43Д, 43К, 43/1, 43/2, 44В, 45/1, 45/2, 45а, 45б, 45в, 45д, 45и, 45м, 45н, 45к, 45г, 45е, 45ж, 45о, 45р, 45с, 45ц, 45т, 45п, 45т, 45у, 45Л, 45Ф, 46г, 46К, 46Л, 47Б, 47Г, 47Д, 54, 58, 58/1, 58/2, 58/3, 58/4, 60, 60/1, 60/2,62/1, 62/2, 64/1, 64/2, 66, 68, 70/1, 70/2,72/1, 72/2, 74/1, 74/2, 76/1, 76/2,76Б, 78, 78а, 79, 79а, 80, 80а, 80б, 80В, 80Д, 80К, 80М, 82, 82а, 82/1, 82/2, 83а, 84, 84А, 84Б, 86 б, 87, 87С, 87П, 87б, 87в, 87д, 87ж, 87е, 87/г, 87м, 88, 89, 90, 90а, 90б, 90г, 91, 91а, 92, 93, 91г, 93/1, 93/2, 93г, 94, 94б, 94в, 94г, 94/1, 94/2, 95, 95б, 95В, 95г, 95/2, 96/1, 96/2, 96/3, 96, 96б, 96В, 96г, 96Д, 96з, 96к, 96л, 96М, 96Н, 97а, 97, 98, 99в, 99а, 99Г, 101, 103, 105, 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Карауылкелды, улица Курмангазы, № 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Карауылкелдинская средняя школа, телефон: 22-6-76, 74-0-14.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Бармак батыра, № 1, 1А, 2, 2а, 3, 3а, 4, 5, 6, 9, 10, 12, 13, 14, 15, 16, 17, 18, 19, 20, 21, 22, 23, 24, 26, 27, 28, 29, 30, 31, 32, 34, 35, 36, 37, 38, 39, 40, 41, 42, 43, 44, 45, 46, 48, 50, 53, 54, 55, 56, 57, 57а, 58, 59, 60, 61, 62, 63, 64, 65, 66, 68, 70, 71, 72, 73, 75, 77, 78, 79, 80, 82, 83, 84, 85, 86 87, 88, 89, 90, 91, 92, 93, 94, 95, 96, 97, 98, 99, 100, 101, 102, 103, 104, 105, 106, 107, 107а, 108, 109, 110, 111, 112, 113, 114, 115, 117, 118, 119, 120, 121, 122, 123, 124, 128, 129, 130, 131, 132, 133, 134, 135, 136, 137, 138,138А,139, 140, 141, 142, 143, 144, 145, 146, 147, 148, 149, 150, 151, 152, 153, 154, 156, 157, 158, 158а, 159, 161, 162, 164, 165, 166, 167, 168, 169, 170, 171, 172, 172а, 173, 174, 175, 176, 176а, 177, 178, 179, 180, 181, 182, 183, 184, 185, 186, 187, 188, 189, 190, 190/1, 191/1, 191/2, 192, 194, 195 , 196, 197, 198, 199, 200, 201, 202, 203, 204, 205, 206, 206а, 207, 208, 209, 210, 212, 213, 214, 215, 216, 218, 219, 220, 221, 222, 222а, 223, 224, 225, 226, 227, 228, 228а, 230, 231, 232, 233, 234, 235, 236, 237, 237А, 238, 238а, 239, 240, 241, 242, 243, 244, 245, 246, 247, 248, 248а, 249, 250, 250а, 252, 253, 253а, 253б, 254, 255, 256, 257/1, 257/2, 258/1, 258/2, 259/1, 259/2,260/1, 260/2,261/1, 261/2, 264, 265, 265а, 266, 267, 268, 269, 270, 272, 273, 274, 275, 276, 277, 278, 279, 280, 281,282, 282а, 283, 284, 285, 286, 287,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288, 290, 291, 291а, 292, 293, 294, 295, 296, 297, 298, 299, 300, 301, 302, 303, 304, 304а, 305, 306/1, 306/2, 306а, 307, 308, 309, 310, 310а, 311, 312, 313, 314, 316, 318, 319, 321, 322/1, 322/2,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323, 324, 325, 326, 327, 328а, 329, 330, 331, 331а, 332, 333, 334, 335, 336;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переулок Переезда, № 1, 2, 5, 6, 7, 8, 9, 10, 11, 12,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Переезд-1, № 2, 4, 6, 8, 10, 12, 14, 18, 20,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Переезд-2, № 1, 1б, 2а, 2Б, 3, 4, 6, 7, 8, 9, 10, 11, 12, 13,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Переезд-3, № 1, 1А, 2, 4, 8, 10,11.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Карауылкелды, улица С.Жиенбаева, №9.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Карауылкелдинская средняя школа № 2, телефон: 22-0-49.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Курмангазы, №1, 2, 3, 4, 5, 6, 7, 8, 9, 10, 11, 12, 13, 14, 15,16, 17, 18, 19, 20, 21, 22, 23, 24, 25, 26, 27,28, 29, 30, 31/1, 31/2, 32, 33/1, 33/2, 34, 35/1, 35/2, 36, 37, 38, 39,40,43;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переулок 1 Мая, № 1, 2, 3, 4, 5, 6, 7, 8, 9, 10, 11, 12, 13, 14, 15, 16, 17, 18, 19, 20, 21, 22, 24, 25, 27, 35, 40,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С.Жиенбаева, № 1, 2, 3, 4, 4А, 5, 6, 8/1, 8/1/1, 8/1/2, 8/1, 8/1/3, 8/1/4, 8/1/5, 8/1/6, 8/1/7, /8/1/8, 8/1/9, 8/1/10, 8/1/11, 8/1/12, 8/1/13, 8/1/14, 8/1/15, 8/2/1, 8/2/2, 8/2/3, 8/2/4, 8/2/5, 8/2/6, 8/3/1, 8/3/2, 8/3/3, 8/4/1, 8/4/2, 8/4/3, 8/4/4, 8/4/5, 8/4/6,8/4/7, 8/4/8, 8/4/10, 12, 13, 14, 15, 16, 17, 18, 19, 20, 21, 22, 23, 23а, 24, 25, 26, 27, 28, 29, 30, 31, 32, 33, 34, 35, 35А, 35Б, 36, 37, 38, 39, 40, 41, 42, 43, 44, 45, 47, 48, 49/1, 49/2, 50, 51/1, 51/2, 52, 53/1, 53/2, 54, 55/1, 55/2, 56/1, 57, 58, 59/1, 59/2, 61,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Д.Конаева, № 1, 2а, 3, 4, 5, 6, 7, 8, 9, 10, 11, 12, 13, 14, 15, 15а,15/1, 15/2, 16, 17, 18, 19, 20, 21, 22, 23, 23/1, 24, 26, 27/1, 27/2, 28, 29, 30/1, 30/2, 31/1, 31/2, 32/1, 32/2, 33/1, 33/2, 34/1, 34/2, 34/3, 34/4;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Дауит батыра, №1, 2, 3, 4, 4а, 5, 6, 7, 8, 9, 10, 11, 12, 13, 14, 15, 16, 17, 18, 19, 20, 21, 22, 23, 24, 25/1, 25/2, 25/3, 25/4, 25/5, 25/6, 25/7, 25/8,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 батыра, № 1, 2, 3, 4, 5, 6, 7, 8/1, 8/2, 11, 12, 13, 14, 15, 16, 17, 18, 19, 21, 24, 24а, 26, 25б, 28/1, 28/2, 29, 30/1, 30/2, 31, 32/1, 32/2, 33/1, 33/2, 33/4, 33/5,33/6, 33/7, 33в, 34/1, 34/2, 35, 36/1, 36/2, 36/3, 36/4, 36 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Жагалау, № 1, 2, 3, 4, 5, 8, 8а, 9, 10, 11, 12, 14, 17, 18, 19, 20, 21, 22, 23, 24, 25, 26, 27, 28, 29, 30, 31, 32, 34, 35, 36, 37, 38, 38а, 39/1, 39/2, 41, 42, 43, 44, 45, 46, 47, 48, 50, 52, 53,53А,54, 55, 57, 58, 59, 60, 61, 63, 64, 65, 66, 67, 69, 70, 71, 72, 73, 74,75,77, 77а, 79, 80, 81, 84, 85, 86, 87, 87а, 88, 89, 90, 91, 92, 93, 95, 96, 97, 98, 100, 100А, 101, 101а, 101/1, 101/2, 102, 102а, 103, 103/1, 103/2, 104, 104а, 104Б, 105, 106, 107, 108, 110, 112, 114, 123, 127, 132, 133, 135,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С.Ешбаева, № 1/1, 1/2, 2/1, 2/2, 2/3, 2/4, 2/5, 2/6, 2/7, 2/8, 3, 4/1, 4/2, 5,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Карауылкелды, улица А.Толенова, №15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школа имени Т.Жармаганбетова, телефон: 23-5-73.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 батыра, № 1, 2, 3, 4, 5, 5а, 6, 7, 8, 9, 12, 18, 18а, 18Б, 19, 19А, 21, 21А, 21Б, 35, 36А,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Табын Бокенбай батыра, № 1, 1а, 1б, 2а, 3, 4, 5, 6, 7, 8, 9, 10, 11, 12, 13, 14, 15, 16, 17, 18, 19, 20, 21, 22, 22а, 23, 24, 24а, 25, 25а, 26, 27/1, 27/2, 28, 29/1, 29/2, 30, 31, 32, 34, 34а, 35, 36/1, 36/2, 36/3, 36/4, 37/1, 37/2, 37/3, 37/4, 38, 39, 40, 40а, 41, 41а, 42, 42а;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А.Молдагуловой, № 1, 1а, 1б, 1в, 1г, 1д, 1е, 1и, 1ж, 1к, 1л,1м, 2, 2/1, 2/2, 2а, 2и, 2к, 2б, 2м, 2е, 2з, 2л, 2н, 2п, 3, 4/1, 4/2, 5/1, 5/2, 7/1, 7/2, 8/1, 8/2, 8б, 8г, 8в, 8д, 9, 10, 11/1, 11/2, 12, 13, 14, 15, 15А, 15б, 15г, 16, 17а, 18а, 20, 20а, 21, 22, 23, 23а,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М.Маметовой, № 1, 1а, 1б, 1в, 1г, 1ж, 1е,1к, 2, 2а, 2б, 2в, 2д, 2л, 2е, 2н, 2п, 2к, 3, 4/1, 4/2, 4а, 5, 6, 7, 8/1, 8/2, 9, 10/1, 10/2, 11, 12/1, 12/2, 13, 14/1, 14/2, 15, 16/1, 16/2, 16/3, 16а, 17,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18/1, 18/2, 19, 20, 20а, 20б, 20в, 21, 22, 22б, 23а, 23в, 23д, 24, 25, 25а, 25б, 25в, 26, 27, 27а, 28, 29/1, 29/2, 30, 31/1, 31/2, 32, 34, 35/1, 35/2, 36, 37, 37а, 37б, 41а, 41б;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 Ж.Айжарыкова, № 1, 1а, 2, 2а, 3, 4, 5, 6, 6б, 6в, 7, 8, 9, 10/1, 10/2, 11, 12, 13, 14, 14а, 15, 16, 16а, 17, 18, 19, 20, 21, 23, 24, 25, 26, 27, 28, 29, 30, 30а, 31, 32, 33, 34, 35, 36, 37, 38, 39, 41, 42, 42а, 42б, 42г, 42д, 43, 44, 45, 46, 47/1, 47/2, 47/3, 47а, 48/1, 48/2, 49/1, 49/2, 49а, 50, 51, 52, 53, 54, 55, 56, 57, 58, 58а, 59, 61, 63, 65, 67, 69,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 Жармаганбетова, № 1, 2, 2а, 3, 4, 4а, 5, 6, 7, 8, 9, 10, 11/1, 11/2, 12, 13, 14, 15, 16, 17, 18, 19, 20, 21, 22, 23, 24, 25, 25а, 26, 26а, 27, 28, 29, 30, 31, 32, 33, 34, 35, 36, 37, 38, 39, 40, 41, 42, 43, 44, 45, 46, 47, 48, 50, 51,51а, 52, 53, 53а, 54/1, 54/2, 54/3, 55, 56, 58, 60, 62, 64, 66, 68, 70, 72, 74, 76, 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А.Толенова, №20, 21/1, 21/2, 22, 23, 24, 25, 26, 27, 28, 29, 30, 31, 32, 33, 34, 35, 36, 37, 38, 39/1, 39/2, 40, 41, 42, 44/1, 44/2, 46/1, 46/2, 46а, 46б, 46в, 46г, 46е, 46д, 48а,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Ж.Ташенова, № 1, 2, 2а, 2б, 3, 4, 5, 7, 9, 10,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Шыгыс, № 4, 6, 7, 7а, 8, 10, 12, 13, 14, 15, 16, 25а;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М.Ержаева, № 1,2,2а, 3, 6, 7, 8, 9, 10,11,12, 13,14, 15,16, 17, 18,18 а, 20,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Кокбулак, улица Сарытобе, №27. Кокбулакская средняя школа, телефон: 74-1-72.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Кокбулак и все поселения, относящиеся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Косарал, улица Болашак, №13. Косаральская основная школа, телефон: 74-2-82.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Косарал и все поселения, относящиеся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Жарлы, улица Ардагерлер, №2. Байганинская средняя школа, телефон: 25-4-16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Жарлы, станция Жарлы, разъезд №174 и все поселения, относящиеся к данным населенным пунктам.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Кораши, улица Карабулак, №13. Здание клуба села Кораши, телефон: 74-7-99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Кораши и все поселения, относящиеся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Жынгылдытогай, улица Наркеткен, №5. Жынгылдытогайская сельская библиотека,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74-8-71.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Жынгылдытогай и все поселения, относящиеся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Ногайты, улица Орталык №9. Здание клуба села Ногайты, телефон: 8 (713-47)24-2-51.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Ногайты, разъезд №202 и все поселения, относящиеся к данным населенным пунктам.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Ебейти, улица Женис, №9. Здание клуба села Ебейти, телефон: 73-3-16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Ебейти, Коптогай и все поселения, относящиеся к данным населенным пунктам.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Копа, улица Актана, №31/1. Основная школа имени Актан жырау,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8(71359)40-7-40.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Копа, Айрык и все поселения, относящиеся к данным населенным пунктам.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Алтай батыра, улица Орталык, №1. Дом культуры села Алтай,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8(713-47)25-4-80.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Алтай батыр, Шукырши и все поселения, относящиеся к данным населенным пунктам.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Баршакум, улица жагалау, №7. Баршакумская средняя школа,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8(713-59)40-5-80.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Баршакум и все поселения, относящиеся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Жаркамыс, улица Орталык, №116. Дом культуры села Жаркамыс,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34-6-21.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Жаркамыс и все поселения, относящиеся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Каражар, улица Орталык, №17. Здание клуба села Каражар, тел: 75-0-03.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Каражар и все поселения, относящиеся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Актам, улица Жагалау, №2. Актамский медицинский пункт, телефон: 75-2-43.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Актам и все поселения, относящиеся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Кемерши, улица Почта, №29. Здание клуба села Кемерши, телефон: 35-5-90.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Кемерши и все поселения, относящиеся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Жанатан, улица Ынтымак, №6. Средняя школа имени С.Ешбаева, телефон: 75-2-55.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Жанатан и все поселения, относящиеся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Булактыкол, улица Соркол, №3. Здание клуба села Булактыкол, телефон: 75-3-02.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Булактыкол и все поселения, относящиеся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Оймауыт, улица Мадениет, №9. Дом культуры села Оймауыт,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8(713-47)24-4-37.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Оймауыт и все поселения, относящиеся к данному населенному пункту.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Миялы, улица Жем озени, №4. Средняя школа им.Т.Айбергенова, телефон: 76-0-20.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Миялы и все поселения, относящиеся к данным населенным пунктам.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№215.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Дияр, Мектеп көшесі, №8. Матайкумская средняя школа, телефон: 73-0-45.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Дияр и все поселения, относящиеся к данному населенному пункту.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