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9781" w14:textId="8229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Байганинскому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Байганинского района Актюбинской области от 29 марта 2018 года № 74. Зарегистрировано Управлением юстиции Байганинского района Департамента юстиции Актюбинской области 9 апреля 2018 года № 3-4-169.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Байганинского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организации независимо от организационно-правовой формы и формы собственности по Байганинскому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"Байганинский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Байганинского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Ж. Жанабай.</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Байганинского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Шериязданов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