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73bf8" w14:textId="b773b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и порядка поощрений, а также размера денежного вознаграждения граждан, участвующих в обеспечении общественного порядка в Байганинском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Байганинского района Актюбинской области от 19 февраля 2018 года № 37. Зарегистрировано Управлением юстиции Байганинского района Актюбинской области 6 марта 2018 года № 3-4-154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Қазахстан от 23 января 2001 года "О местном государственном управлении и самоуправлении в Республике Казахстан", подпунктом 3)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участии граждан в обеспечении общественного порядка", акимат Байганинского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и порядок поощрений, а также размер денежного вознаграждения граждан, участвующих в обеспечении общественного порядка в Байганинском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Байганинского района"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управлении юстиции Байганинского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Байганинского района Ж. Жанабай.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Шериязданов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Байганинского района от 19 февраля 2018 года № 37</w:t>
            </w:r>
          </w:p>
        </w:tc>
      </w:tr>
    </w:tbl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и порядок поощрений, а также размер денежного вознаграждения граждан, участвующих в обеспечении общественного порядка в Байганинском районе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Байганинского района Актюбинской области от 18.09.2020 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Виды поощрения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Видами поощрения граждан, участвующих в обеспечении общественного порядка являются: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объявление благодарности;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награждение грамотой;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денежной премии.</w:t>
      </w:r>
    </w:p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поощрения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Вопросы поощрения граждан, участвующих в обеспечении общественного порядка, рассматриваются комиссией по поощрению граждан, участвующих в охране общественного порядка, способствовавших предупреждению и пресечению преступлений (далее - Комиссия), создаваемой акиматом Байганинского района.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Предложения по поощрению граждан, принимающих активное участие в охране общественного порядка, обеспечении общественной безопасности, предупреждении и пресечении преступлений, на рассмотрение комиссии вносит начальник отдела полиции Байганинского района.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поощрения является решение, принимаемое комиссией, для выплаты поощрения - приказ начальника Департамента полиции Актюбинской области Министерства внутренних дел Республики Казахстан согласно решению, принятому Комиссией.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Вид поощрения, в том числе размер денежного вознаграждения, устанавливается Комиссией с учетом внесенного поощряемым вклада в обеспечение общественного порядка.</w:t>
      </w:r>
    </w:p>
    <w:bookmarkEnd w:id="12"/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Размер денежного вознаграждения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Размер денежного вознаграждения устанавливается Комиссией и не превышает десятикратного месячного расчетного показателя.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Выплата денежного вознаграждения производится отделом полиции Байганинского района, за счет средств областного бюджета.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Средства на выплату поощрений предусматриваются в составе расходов Департамента полиции Актюбинской области Министерства внутренних дел Республики Казахстан отдельной программой.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