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da5ad" w14:textId="9eda5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Карагашского сельского округа Алгинского района Актюбинской области от 29 июня 2018 года № 5. Зарегистрировано Управлением юстиции Алгинского района Департамента юстиции Актюбинской области 4 июля 2018 года № 3-3-168. Утратило силу решением акима Карагашского сельского округа Алгинского района Актюбинской области от 2 октября 2018 года № 19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Карагашского сельского округа Алгинского района Актюбинской области от 02.10.2018 </w:t>
      </w:r>
      <w:r>
        <w:rPr>
          <w:rFonts w:ascii="Times New Roman"/>
          <w:b w:val="false"/>
          <w:i w:val="false"/>
          <w:color w:val="ff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представление главного государственного ветеринарно-санитарного инспектора Алгинской районной территориальной инспекции Комитета ветеринарного контроля и надзора Министерства сельского хозяйства Республики Казахстан от 11 июня 2018 года за № 2-6-04/116, аким Карагашского сельского округа РЕШИЛ: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мероприятия, в связи с выявлением болезни пастереллез среди мелкого рогатого скота крестьянского хозяйства "Кулагер", расположенного в селе Нурбулак, Карагашского сельского округа, Алгинского района.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оставляю за собой.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Карагашского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Таженов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