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a6e9" w14:textId="dbca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19 февраля 2014 года № 137 "Об утверждении Правил проведения раздельных сходов местного сообщества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декабря 2018 года № 220. Зарегистрировано Управлением юстиции Алгинского района Департамента юстиции Актюбинской области 25 декабря 2018 года № 3-3-193. Утратило силу решением Алгинского районного маслихата Актюбинской области от 25 февраля 2022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19 февраля 2014 года № 137 "Об утверждении Правил проведения раздельных сходов местного сообщества в Алгинском районе" (зарегистрированное в реестре государственной регистрации нормативных правовых актов № 3827, опубликовано 7 апреля 2014 года в информационно-правовой системе "Әділет") следующее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Алгинском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24 декабря 2018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Алгинского районного маслихата от 19 февраля 2014 года № 137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Алгинском районе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Алгинском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районного значения, сельских округов, улицы, многоквартирного жилого дома.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районного значения, сел и сельских округов Алгинского района, созывается и проводится с целью избрания представителей для участия в сходе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 раздельного схода местного сообщества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раздельных сходов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акимом города районного значения, села,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улицы, многоквартирного жилого дома организуется акимом города районного значения, села и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города районного значения,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дома, в возрасте старше 18 лет, дееспособные, не имеющие судимости в количественном составе на 100 жителей 1 человек.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дома,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города районного значения и сельских округов.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Решение схода местного сообщества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города районного значения и сельского округа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города районного значения и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раздельного схода местного сообщества акимы города районного значения, сельского округа принимают решение.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