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e72218" w14:textId="7e7221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Алгинского районного маслихата от 27 декабря 2017 года № 140 "Об утверждении бюджета города Алга на 2018-2020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Алгинского районного маслихата Актюбинской области от 12 сентября 2018 года № 195. Зарегистрировано Управлением юстиции Алгинского района Департамента юстиции Актюбинской области 27 сентября 2018 года № 3-3-183.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2 </w:t>
      </w:r>
      <w:r>
        <w:rPr>
          <w:rFonts w:ascii="Times New Roman"/>
          <w:b w:val="false"/>
          <w:i w:val="false"/>
          <w:color w:val="000000"/>
          <w:sz w:val="28"/>
        </w:rPr>
        <w:t>статьей 9-1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статьями 106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109-1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 и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Алгинский районный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Алгинского районного маслихата от 27 декабря 2017 года № 140 "Об утверждении бюджета города Алга на 2018-2020 годы" (зарегистрированное в реестре государственной регистрации нормативных правовых актов № 5877, опубликованное 1 февраля 2018 года в эталонном контрольном банке нормативных правовых актов Республики Казахстан в электронном виде) следующие изменения: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1):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"404 011,6" заменить цифрами "397 262,6";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"337 237" заменить цифрами "330 488";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2):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затраты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"404 011,6" заменить цифрами "397 262,6".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"Аппарат Алгинского районного маслихата" в установленном законодательством порядке обеспечить: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Управлении юстиции Алгинского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направление настоящего решения на официальное опубликование в Эталонном контрольном банке нормативных правовых актов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решения на интернет–ресурсе Алгинского районного маслихата.</w:t>
      </w:r>
    </w:p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 1 января 2018 года.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Байгазин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Жумабаев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Алгинского районного маслихата от 12 сентября 2018 года № 195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 1 к решению Алгинского районного маслихата от 27 декабря 2017 года № 140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Алга на 2018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397262,6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4200,6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4200,6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4200,6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330488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330488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330488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397262,6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109114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109114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109114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75732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143517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143517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143517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143517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60745,6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60745,6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60745,6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36043,6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83886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83886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83886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