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69575" w14:textId="1c695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по Алгинскому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6 июня 2018 года № 177. Зарегистрировано Управлением юстиции Алгинского района Департамента юстиции Актюбинской области 25 июня 2018 года № 3-3-166. Утратило силу решением Алгинского районного маслихата Актюбинской области от 13 марта 2020 года № 348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Алгинского районного маслихата Актюбинской области от 13.03.2020 </w:t>
      </w:r>
      <w:r>
        <w:rPr>
          <w:rFonts w:ascii="Times New Roman"/>
          <w:b w:val="false"/>
          <w:i w:val="false"/>
          <w:color w:val="ff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546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на единицу объекта налогообложения в месяц для всех налогоплательщиков осуществляющих деятельность на территории Алгинского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01 марта 2018 года № 148 "Об установлении единых ставок фиксированного налога по Алгинскому району" (зарегистрированное в реестре государственной регистрации нормативных правовых актов № 3-3-151, опубликованное 02 апреля 2018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Алгинского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"06" июня 2018 года № 177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2"/>
        <w:gridCol w:w="6789"/>
        <w:gridCol w:w="3839"/>
      </w:tblGrid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