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ba2d4" w14:textId="caba2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Алгинского районного маслихата от 27 декабря 2017 года № 140 "Об утверждении бюджета города Алга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14 марта 2018 года № 159. Зарегистрировано Управлением юстиции Департамента юстиции Актюбинской области 9 апреля 2018 года № 3-3-158.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Алгинский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от 27 декабря 2017 года № 140 "Об утверждении бюджета города Алга на 2018-2020 годы" (зарегистрированное в Реестре государственной регистрации нормативных правовых актов № 5877, опубликованное 1 февраля 2018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"310 399" заменить цифрами "316 114,1";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4 200,6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"247 825" заменить цифрами "249 339,5";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"310 399" заменить цифрами "316 114,1";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 цифры "13 935" заменить цифрами "16 349,5";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дополнить абзацами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благоустройство и озеленение населенных пунктов – 27 900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освещение улиц в населенных пунктов – 19 800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функционирования автомобильных дорог в городах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районного значения, селах, поселках, сельского округа - 700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капитальный и средний ремонт автомобильных дорог в городах районного значения, селах, поселках, сельских округах – 200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услуги по обеспечению деятельности акима города районного значения, села, поселка, сельского округа – 500 тысяч тенге;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второй абзац исключить.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2018 года.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Рущук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14 марта 2018 года № 159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№ 1 к решению Алгинского районного маслихата от 27 декабря 2017 года № 140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Алга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316114,1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249339,5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316114,1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156431,5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39500,6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