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313a" w14:textId="d5e3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2017 года № 162 "Об утверждении Айтекебийского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20 декабря 2018 года № 241. Зарегистрировано Управлением юстиции Айтекебийского района Департамента юстиции Актюбинской области 20 декабря 2018 года № 3-2-170.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 162 "Об утверждении Айтекебийского районного бюджета на 2018-2020 годы" (зарегистрированное в реестре государственной регистрации нормативных правовых актов № 5794, опубликованное 11, 18 января 2018 года в районной газете "Жаңалық Жаршысы")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"4 677 419,7" заменить цифрами "4 672 701,7";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"3 783 051,1" заменить цифрами "3 778 331,1";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"4 683 271,6" заменить цифрами "4 678 553,6".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Айтекебийского района.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4672701,7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3778333,1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3778333,1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4678553,6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274186,2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69039,6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2796262,4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2427795,2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2388342,7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2346623,7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Медодическая работа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201230,7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432409,9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193777,1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83159,2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53416,6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-28301,4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