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ce8dd" w14:textId="cace8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Айтекебийского районного маслихата от 2 марта 2018 года № 191 "Об утверждении Плана по управлению пастбищами и их использованию по Айтекебийскому району на 2018-2019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23 ноября 2018 года № 233. Зарегистрировано Управлением юстиции Айтекебийского района Департамента юстиции Актюбинской области 29 ноября 2018 года № 3-2-164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Айтекебийский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от 2 марта 2018 года № 191 "Об утверждении Плана по управлению пастбищами и их использованию по Айтекебийскому району на 2018-2019 годы" (зарегистрированное в реестре государственной регистрации нормативных правовых актов № 3-2-140, опубликованное 30 марта 2018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Айтекебийского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Айтекебийского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Айтекебийского района.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Айтекебийского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полномочия секретаря Айтекебийского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С.Б. Биртаева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