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42bb" w14:textId="204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31 мая 2018 года № 216. Зарегистрировано Управлением юстиции Айтекебийского района Департамента юстиции Актюбинской области 6 июня 2018 года № 3-2-157.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"4 588 190,0" заменить цифрами "4 774 570,1";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"3 693 904,0" заменить цифрами " 3 880 284,1";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"4 594 041,9" заменить цифрами "4 780 422,0".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ДошаевЕ.Б.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4774570,1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2862792,4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