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bb0" w14:textId="5247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6789 "Об установлении квоты рабочих мест для трудоустройства лиц, освобожденных из мест лишения свободы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29 июня 2018 года № 3874. Зарегистрировано Управлением юстиции города Актобе Департамента юстиции Актюбинской области 16 июля 2018 года № 3-1-201.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6789 "Об установлении квоты рабочих мест для трудоустройства лиц, освобожденных из мест лишения свободы по городу Актобе на 2018 год" (зарегистрированное в Реестре государственной регистрации нормативных правовых актов за № 5829, опубликованное 16-17 января 2018 года в газетах "Ақтөбе" и "Актюбинский вестник")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p>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Start w:name="z5"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