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3b7e84" w14:textId="03b7e8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объектов историко-культурного наследия Мартукского района Актюбинской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Актюбинской области от 10 декабря 2018 года № 358. Зарегистрировано Департаментом юстиции Актюбинской области 19 декабря 2018 года № 5964. Утратило силу решением маслихата Актюбинской области от 10 августа 2020 года № 556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маслихата Актюбинской области от 10.08.2020 № 556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127 Земельного Кодекса Республики Казахстан от 20 июня 2003 года,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36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 июля 1992 года "Об охране и использовании объектов историко-культурного наследия",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пунктами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определения и режима использования охранных зон, зон регулирования застройки и зон охраняемого природного ландшафта объектов историко-культурного наследия,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29 декабря 2014 года № 156, зарегистрированного в Реестре государственной регистрации нормативных правовых актов № 10171, Актюбинский областной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следующие границы охранных зон, зон регулирования застройки и зон охраняемого природного ландшафта объектов историко-культурного наследия, расположенных в Мартукском районе Актюбинской области: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Ащенсай-І, расположенного в 8 километрах к северо-востоку от села Каратогай, в 0,5 километра к западу от грейдера Каратогай-Аккайын,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Ащенсай-ІІ, расположенного в 8 километрах к северо-востоку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Ащенсай-ІІІ, в 7,3 километрах к северо-востоку от села Каратогай, в 900 метрах к югу от русла ручья Ащенсай,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Ащенсай-V, расположенного в 8,8 километрах к северо-востоку от села Каратогай, в 778 метрах к северо-востоку от могильника Ащенсай-II,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Ащенсай-VI, расположенного в 9,1 километрах к северо-востоку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Забара-І, расположенного в 9 километрах к юго-юго-востоку от села Родниковка,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Забара-II, расположенного в в 11,5 километрах к югу от села Родниковка,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Забара-III, расположенного в 14,7 километрах к югу от села Родниковка,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Макаш-I, расположенного в 4 километрах к восток-юго-востоку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Макаш-II, расположенного в 4 километрах к юго-востоку от села Каратогай, в 920 метрах к северо-северо-востоку от железнодорожного моста через реку Илек,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Макаш-ІІI, расположенного в 4,5 километрах к юго-востоку от села Каратогай, в 1,05 километрах к северо-востоку от железнодорожного моста через реку Илек,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Макаш-IV, расположенного в 4,9 километрах к юго-востоку от села Каратогай, в 1,5 километрах к восток-северо-востоку от железнодорожного моста через реку Илек,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Макаш-V, расположенного в 5,2 километрах к юго-востоку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Макаш-VI, расположенного в 5,1 километрах к юго-востоку от села Каратогай, 1,62 километрах к востоку от железнодорожного моста через реку Илек,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Саржан-I, расположенного в 8,35 километрах к восток-юго-востоку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Саржан-II, расположенного в 9,7 километрах к восток-юго-востоку от села Каратогай, в 7,9 километрах к северо-северо-востоку от села Сарыжар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Саржан-III, расположенного в 7,8 километрах к восток-юго-востоку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Саржан-IV, в 4,7 километрах к северо-востоку от села Сарыжар, в 10,4 километрах к юго-востоку от села Каратогай,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Шеменевский-II, расположенного в 5,3 километрах к юго-востоку от села Родниковка,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Шпаки (Шеменевские курганы), расположенного в 12 километрах к северо-западу от села Петропавловка Каргалинского района, в 10,35 километрах к юго-востоку от села Родниковка Мартукского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курирующего заместителя акима области.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САРМАНОВА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Ащенсай-І, расположенного в Мартукском районе Актюбинской области, в 8 километрах к северо-востоку от села Каратогай, в 0,5 километра к западу от грейдера Каратогай-Аккайын.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состоит из десяти небольших каменных и земляных курганов с уплощенными насыпями, сооруженных на вершинах небольших сопок правого берега ручья Ащенсай – притока реки Илек. Их диаметр 4-9 метров, высота 0,1-0,3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85,11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5,11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10,1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24,8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45,1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областного маслихата от 10 декабря 2018 года №358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Ащенсай-ІІ, расположенного в Мартукском районе Актюбинской области, в 8 километрах к северо-востоку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каменных кургана с уплощенными насыпями размерами 10х0,3 метра и 14х0,4 метра, сооружены в 140 метрах друг от друга по линии северо-запад-юго-восток, к западу от старой пашни, у самой кромки водораздела правого берега реки Илек. В 20 метрах к северо-западу от кургана 1 расположен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37,092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24,3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Ащенсай-ІІІ, расположенного в Мартукском районе Актюбинской области, в 7,3 километрах к северо-востоку от села Каратогай, в 900 метрах к югу от русла ручья Ащысай.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земляных кургана с уплощенными насыпями размерами 8х0,3 метра и 12х0,2 метра, расположены в 50 метрах друг от друга по линии северо-запад – юго-восток на вершине небольшой возвышенности правого берега ручья Ащысай.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34,222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0,122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1,70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9,10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23,3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Ащенсай-V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Ащенсай-V, расположенного в Мартукском районе Актюбинской области, в 8,8 километрах к северо-востоку от села Каратогай, в 778 метрах к северо-востоку от могильника Ащенсай-II.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двух каменных курганов, сооруженных на вершине водораздельного хребта правого берега реки Илек. Курганы имеют размеры 10х0,1 метра и 8х0,3 метра, находятся в 200 метрах друг от друга по линий северо-восток – юго-запад. Курган 1 разрушен в результате распашки.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74,843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0,803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6,74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22,8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44,5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Ащенсай-VI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Ащенсай-VI, расположенного в Мартукском районе Актюбинской области, в 9,1 километрах к северо-востоку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диаметром 9 метров и высотой 0,3 метра находится на склоне языка водораздельной возвышенности левого берега ручья Ащенсай, в 43 метрах левее грейдера из села Каратогай в село Аккайын. На вершине кургана четко прослеживается грабительская воронка диаметром 4,5 метра и глубиной 0,5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74,843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0,803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6,74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22,8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44,5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 областного маслихата от 10 декабря 2018 года №358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 областного маслихата от 10 декабря 2018 года №358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 областного маслихата от 10 декабря 2018 года №358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 областного маслихата от 10 декабря 2018 года №358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Забара-І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Забара-І, расположенного в Мартукском районе Актюбинской области, в 9 километрах к юго-юго-востоку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курганов, сооруженных на вершине небольшого водораздела правобережья реки Терисбутак, в 1,25 километрах к востоку от ее русла. Насыпи курганов земляные с включением камня. Их диаметр 12-13 метров, высота 0,4-0,5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68,19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1,39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6,30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20,4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40,1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Забара-II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Забара-II, расположенного в Мартукском районе Актюбинской области, в 11,5 километрах к югу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 каменно-земляным курганом, сооруженным на правом берегу реки Терисбутак, в 1,1 километрах к востоку от ее русла, в 300 метрах восточнее от трассы Актобе-Родниковка. Диаметр кургана 16 метров, высота 0,4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39,227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Забара-III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Забара-III, расположенного в Мартукском районе Актюбинской области, в 14,7 километрах к югу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Находится на краю водораздела правого берега реки Терисбутак, в 0,2 километре к западу от русла реки и в 1,5 километрах к северо-северо-востоку от места ее слияния с рекой Бутак. Состоит из трех курганов диаметром 8-12 метров и высотой 0,1-0,6 метра и четырех каменных оградок. Основной объект представляет собой круглое сооружение, по центру которого насыпана дополнительная выкладка из камней.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120,74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4,04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13,8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37,5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65,4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3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Макаш-I, расположенного в Мартукском районе Актюбинской области, в 4 километрах к восток-юго-востоку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курганов, сооруженных на гребне водораздела правого берега реки Илек. Курган 1 самый крупный в могильнике, имеет каменную насыпь диаметром 20 метров, высотой 2 метра. На его вершине сохранились следы от триангуляционного знака. Остальные два кургана образуют отдельную группу, находящуюся в южной части могильника. Курган 2 имеет земляную насыпь размерами 0,4х12 метров. Он сооружен в 50 метрах к югу от кургана 1. Курган 3 расположен в 15 метрах южнее от последнего. Насыпь его каменная размерами 0,3х10 метров. В 25 метрах к северу от курганной группы проходит проселочная дорога в село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34,907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0,207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9,66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23,10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Макаш-II, расположенного в Мартукском районе Актюбинской области, в 4 километрах к юго-востоку от села Каратогай, в 920 метрах к северо-северо-востоку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состоял из девяти каменно-земляных курганов, вытянутых по цепочке с запада на восток вдоль южной оконечности водораздельной возвышенности правого берега реки Илек, у обрыва к пойме этой реки. Их диаметр 5-9 метров и высота 0,1-0,8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Самый большой центральный курган 1 имеет полусферическую насыпь размерами 1х14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35,597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0,317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2,09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9,89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23,3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Макаш-ІІI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Макаш-ІІI, расположенного в Мартукском районе Актюбинской области, в 4,5 километрах к юго-востоку от села Каратогай, в 1,05 километрах к северо-востоку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находится на вершине водораздельного плато правого берега реки Илек. Состоит из одинадцати курганов представляющих собой земляные насыпи с включением камня. Могильник вытянут на 170 метров с северо-северо-запада на юго-юго-восток вдоль края водораздельного плато. Наибольший курган 1 (0,8х12 метров) находится в 50 метрах восточнее от основной группы. По своим размерам также выделяется курган 5, сооруженный в северной части могильника. Его диаметр 13 метров, высота 0,3 метра. Насыпь кургана разрушена в результате ограбления, по его центру выявлена большая западина. Остальные насыпи имеют размеры: от 0,1х5 метров до 0,2х8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186,6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19,1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29,2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54,0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84,3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Макаш-IV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Макаш-IV, расположенного в Мартукском районе Актюбинской области, в 4,9 километрах к юго-востоку от села Каратогай, в 1,5 километрах к восток-северо-востоку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находится на вершине водораздельного плато правого берега реки Илек. Состоит из четырех земляных курганов и одного подквадратного земляного сооружения. Наиболее высокие курганы 1 и 2 размещены за грунтовой дорогой и занимают северо-восточную половину могильника. Их диаметр 16-17 метров, высота 0,6-0,7 метра. Остальные два кургана (3 и 4) сооружены к юго-западу от кургана 1. Их размеры несколько меньше. Диаметр составляет 6-8 метров, высота 0,3 метра. Подквадратное сооружение находится между двумя группами курганов. Представляет собой святилище подквадратной формы, обнесенное валом с длиной сторон 11 метров, шириной 0,4 метра, высотой 0,2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186,6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19,1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29,2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54,0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84,3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Макаш-V, расположенного в Мартукском районе Актюбинской области, в 5,2 километрах к юго-востоку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склоне водораздела правого берега реки Илек. Состоит из семи земляных и каменных курганов диаметром 6-16 метров и высотой 0,1-1,3 метра, сооруженных кучно у самого обрыва реки. Самый большой курган, находящийся на отдалении в 100 метрах к северу – ограбленный. Между курганами 1-4 прослеживается наброска из каменных плит шириной 20 метров и длиной 25 метров с выходом на север. В 1,45 километрах к западу расположен железнодорожный мост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186,6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19,1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29,2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54,0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84,3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Макаш-VI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Макаш-VI, расположенного в Мартукском районе Актюбинской области, в 5,1 километрах к юго-востоку от села Каратогай, 1,62 километрах к 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кургана, один каменный (0,2х4 метра), другой земляной (0,2х6 метров) сооружены в 45 метрах друг от друга по линии запад-восток на вершине невысокого водораздела правого берега реки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186,6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19,1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29,2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54,0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84,3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Саржан-I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Саржан-I, расположенного в Мартукском районе Актюбинской области, в 8,35 километрах к восток-юго-востоку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на вершине водораздела левобережья реки Илек. Состоит из двух курганов полусферической формы, сооруженных в 40 метрах друг от друга по линии северо-северо-запад – юго-юго-восток. В насыпях обоих курганов встречаются камни. На вершине крайнего с юга кургана 1 (1,6х16 метров) ранее был установлен триангуляционный знак. Размеры кургана 2: высота 1,2 метра, диаметр 18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31,287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0,117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8,48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21,2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Саржан-II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Саржан-II, расположенного в Мартукском районе Актюбинской области, в 9,7 километрах к восток-юго-востоку от села Каратогай, в 7,9 километрах к северо-северо-востоку от села Сарыжар.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находится на вершине водораздельного плато правого берега реки Илек. Насыпь имеет высоту – 0,6 метра, диаметр – 16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39,028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27,2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Саржан-III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Саржан-III, расположенного в Мартукском районе Актюбинской области, в 7,8 километрах к восток-юго-востоку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земляных кургана сооруженных на вершине водораздельного плато правобережья реки Илек. Курганы находятся в 60 метрах друг от друга по линии запад-восток. В насыпях встречается камень. Их размеры: курган 1 – высота 1,1 метра, диаметр 12 метров, курган 2 – высота 0,3 метра, диаметр 9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31,617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8,60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21,4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2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Саржан-IV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Саржан-IV, расположенного в Мартукском районе Актюбинской области, в 4,7 километрах к северо-востоку от села Сарыжар, в 10,4 километрах к юго-востоку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четырех курганов, вытянутых по дуге на 400 метров на вершинах водораздельного плато правого берега реки Илек. Крайний с юга курган 1 (1,0х10 метров), в насыпи встречаются камни. По центру еҰ яма. Ограблен также курган 2 (1,3х16 метров), расположенный в центре группы. Размеры соседнего с ним кургана 3 (1,6х27 метров). Насыпь полусферическая. Крайний с севера курган 4 имеет высоту 0,7 метра, диаметр 14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62,195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0,795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5,30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18,6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37,5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Шеменевский-II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Шеменевский-II, расположенного в Мартукском районе Актюбинской области, в 5,3 километрах к юго-востоку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находится в междуречье рек Бутак и Терисбутак. Состоит из двух земляных и одного каменного курганов диаметром 15-25 метров и высотой 0,3-1,0 метра, сооруженных на широком водоразделе. Насыпи всех трех курганов были уплощены в результате распашки.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57,61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1,20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5,01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16,9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34,5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Шпаки (Шеменевские курганы)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Шпаки (Шеменевские курганы), расположенного в Мартукском районе Актюбинской области, в 10,35 километрах к юго-востоку от села Родниковка, в 12 километрах к северо-западу от села Петропавловка Каргалинского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четырех курганов сооруженных на водоразделе левобережья реки Терсбутак. Курганы делятся на две группы. В юго-западную группу входили наиболее высокие курганы 1 и 2, вытянутые по оси запад-восток. Их диаметр составляет 24-29 метров, высота 2-3 метра. С северо-западной стороны кургана 1 видна заплывшая канавка шириной 3-4 метра, на его вершине грабительская западина. Остальные два кургана (3 и 4) находились к северо-востоку. Их диаметр 10-17 метров, высота 0,4-0,6 метра. Из четырех объектов могильника курган 2 раскопан, курган 4 уничтожен в результате распашки.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100,82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10,3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31,0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57,4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решению областного маслихата от 10 декабря 2018 года № 358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header.xml" Type="http://schemas.openxmlformats.org/officeDocument/2006/relationships/header" Id="rId6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