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1942" w14:textId="2dc1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переименования некоторых составных частей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сентября 2018 года № 425 и решение маслихата Актюбинской области от 19 сентября 2018 года № 336. Зарегистрировано Департаментом юстиции Актюбинской области 28 сентября 2018 года № 5952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23 сентября 2016 года и от 10 июля 2018 года, протоколами проведенных публичных слушаний в постоянной комиссии маслихата города Актобе,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жилым массивам и микрорайону: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"Астана"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Көкпекті,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Береке,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Думан,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Рауан,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Сая,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Келешек,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безымянным улицам и проспектам: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"Астана"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Брусиловский,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Майтөбе,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Қарабұлақ,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Ақжүніс,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 қыран,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Сынтас,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Сұлусай,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Шалкиіз жырау,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Шам Пангереев,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Едіге батыр,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Ақжайлау,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Желмая,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Доспамбет жырау,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Шұбарқұдық,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Құмсуат,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Тәттімбет жырау,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Көксай,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Көкпар,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Қазанат,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Ақсарай,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Майқы би,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Шара Жиенқұлова,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Бозқараған,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Роза Жаманова,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Тұлпар,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Серпер,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Лашын,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Есім хан,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Сандықтау,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Байқоныс,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Кемер,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Момышұлы,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улицу И. Киселева района "Астана" города Актобе – в улицу имени Сағадата Нұрмағамбетова.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совместного постановления акимата и решения маслихата возложить на заместителя акима области Нургалиева Е. Ж.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1 о присвоении наименования Көкпекті безымянному микрорайону района Астана города Актобе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2 о присвоении наименования Береке жилому массиву района Астана города Актобе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3 о присвоении наименования Думан жилому массиву района Астана города Актобе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4 о присвоении наименования Рауан жилому массиву района Алматы города Актобе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5 о присвоении наименования Сая жилого массива района Алматы города Актобе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6 о присвоении наименования жилого массива Келешек района Алматы города Актобе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7 о присвоении имени Евгения Брусиловского безымянной улице района Астана города Актобе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8 о присвоении наименования Майтобе безымянной улице района Астана города Актобе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9 о присвоении наименования Шалкар безымянной улице района Астана города Актобе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10 о присвоении наименования Қарабұлақ безымянной улице района Астана города Актобе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11 о присвоении наименования Ақжүніс безымянной улице района Астана города Актобе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12 о присвоении наименования Жас қыран безымянной улице района Астана города Актобе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13 о присвоении наименования Сынтас безымянной улице района Астана города Актобе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14 о присвоении наименования Сұлусай безымянной улице района Астана города Актобе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15 о присвоении имени Шалкиіз жырау безымянной улице района Астана города Актобе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16 о присвоении имени Шам Пангереев безымянной улице района Астана города Актобе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17 о присвоении имени Едіге батыр безымянному проспекту района Астана города Актобе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18 о присвоении наименования Ақжайлау безымянной улице района Алматы города Актобе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19 о присвоении наименования Желмая безымянной улице района Алматы города Актобе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20 о присвоении имени Доспамбет жырау безымянной улице района Алматы города Актобе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21 о присвоении наименования Шұбарқұдық безымянной улице района Алматы города Актобе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22 о присвоении наименования Құмсуат безымянной улице района Алматы города Актобе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23 о присвоении наименования имени Тәттімбет жырау безымянной улице района Алматы города Актобе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24 о присвоении наименования Көксай безымянной улице района Алматы города Актобе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25 о присвоении наименования Айдын безымянной улице района Алматы города Актобе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26 о присвоении наименования Көкпар безымянной улице района Алматы города Актобе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27 о присвоении наименования Қазанат безымянной улице района Алматы города Актобе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28 о присвоении наименования Ақсарай безымянной улице района Алматы города Актобе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29 о присвоении имени Майқы би безымянной улице района Алматы города Актобе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30 о присвоении имени Шара Жиенқұлова безымянной улице района Алматы города Актобе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31 о присвоении наименования Бозқараған безымянной улице района Алматы города Актобе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32 о присвоении имени Роза Жаманова безымянной улице района Алматы города Актобе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33 о присвоении наименования Тұлпар безымянной улице района Алматы города Актобе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34 о присвоении наименования Серпер безымянной улице района Алматы города Актобе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35 о присвоении наименования Лашын безымянной улице района Алматы города Актобе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36 о присвоении имени Есім хан безымянной улице района Алматы города Актобе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37 о присвоении наименования Сандықтау безымянной улице района Алматы города Актобе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38 о присвоении наименования Байқоныс безымянной улице района Алматы города Актобе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39 о присвоении наименования Кемер безымянной улице района Алматы города Актобе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40 о присвоении имени Бауыржан Момышұлы безымянному проспекту района Алматы города Актобе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