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82c2" w14:textId="88c8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июня 2018 года № 251. Зарегистрировано Департаментом юстиции Актюбинской области 26 июня 2018 года № 5927. Утратило силу постановлением акимата Актюбинской области от 17 июня 2020 года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17.06.2020 № 250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апостилирования", зарегистрированного в Реестре государственной регистрации нормативных правовых актов № 11374,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повторных свидетельств или справок о регистрации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"Восстановление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"Регистрация смерти,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"Аннулирование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Актюбинской области"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июля 2015 года № 277 "Об утверждении регламентов государственных услуг по вопросам регистрации актов гражданского состояния" (зарегистрированное в Реестре государственной регистрации нормативных правовых актов № 4494, опубликованное 10 сентября 2015 года в газетах "Ақтөбе" и "Актюбинский вестник") признать утратившим силу.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Актюбинской области Нургалиева Е. Ж.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информационную систему "Регистрационный пункт "Запись акта гражданского состояния"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функционального взаимодействия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информационную систему "Регистрационный пункт "Запись акта гражданского состояния"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12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13 – получение услугополучателями результата государственной услуги,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заключения брака (супружества), в том числе внесение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повторных свидетельств или справок о регистрации актов гражданского состояния"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 оказывается акиматами города Актобе и районов Актюбинской области (далее – услугодатель).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-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повторного свидетельства - уведомление о приеме электронного заявления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услугодателя, участвующих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корпорации.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государственной услуги через портал: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информационную систему "Регистрационный пункт "Запись акта гражданского состояния" (далее- ИС РП "ЗАГС")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РП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РП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услугодателя/отделы).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 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и портал не оказывается.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- процессов оказания государственной услуги размещается на интернет -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установления отцовства,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внесений изменений, дополнений и исправлений в записи актов гражданского состояния" (далее – государственная услуга) оказывается акиматами города Актобе и районов Актюбинской области (далее - услугодатель).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канцелярия услугодателя/отдела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канцелярия услугодателя/отдела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портал в информационную систему "Регистрационный пункт "Запись акта гражданского состояния" (далее- ИС РП "ЗАГС") для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данных о регистрации актов гражданского состояния в ИС РП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отсутствием актовой записи в ИС РП "ЗАГС";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условие 4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8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– получение услугополучателем результата услуги (уведомление),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перемены имени, отчества, фамилии,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"Восстановление записей актов гражданского состояния"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06.08.2019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"/>
    <w:bookmarkStart w:name="z1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90"/>
    <w:bookmarkStart w:name="z1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3"/>
    <w:bookmarkStart w:name="z19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свидетельства о государственной регистрации акта гражданского состояния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проекта свидетельства о государственной регистарции либо мотивированного ответа об отказе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подписание свидетельства о государственной регистрации либо мотивированный ответ об отказе и передача сотруднику канцелярии/отдела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свидетельство о государственной регистрации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свидетельства государственной регистрации акта гражданского состояния или мотивированного ответа об отказе услугополучателю.</w:t>
      </w:r>
    </w:p>
    <w:bookmarkStart w:name="z19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1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свидетельства о государственной регистрации акта гражданского состояния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свидетельство о государственной регистрации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bookmarkStart w:name="z18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течении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6 (шести) рабочих дней (день приема не входит в срок оказания государственной услуги), готовит проект свидетельства о государственной регистрации акта гражданского состояния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18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 на Портале.</w:t>
      </w:r>
    </w:p>
    <w:bookmarkStart w:name="z18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"Восстановление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12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смерти, в том числе внесений изменений, дополнений и исправлений в записи актов гражданского состояния"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06.08.2019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"/>
    <w:bookmarkStart w:name="z2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2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05"/>
    <w:bookmarkStart w:name="z2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времени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7"/>
    <w:bookmarkStart w:name="z2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bookmarkStart w:name="z20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проекта свидетельства о смерти, повторное свидетельство о смерти с внесенными изменениями, дополнениями и исправлениями либо мотивированный ответ об отказе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и передает сотруднику канцелярии/отдела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свидетельство о смерти, повторное свидетельство о смерти с внесенными изменениями, дополнениями и исправлениями либо мотированный ответ об отказе государственной услуги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свидетельства о смерти, повторное свидетельство о смерти с внесенными изменениями, дополнениями и исправлениями или мотивированный ответ об отказе услугополучателю.</w:t>
      </w:r>
    </w:p>
    <w:bookmarkStart w:name="z20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0"/>
    <w:bookmarkStart w:name="z2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0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7 (семи) рабочих дней, готовит проект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свидетельства о смерти, повторное свидетельство о смерти с внесенными изменениями, дополнениями и исправлениями либо мотированный ответ об отказе государственной услуги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bookmarkStart w:name="z20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2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в течении 15 минут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 и в течении 6 (шести) рабочих дней (день приема не входит в срок оказания государственной услуги), готовит проект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2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 на Портале.</w:t>
      </w:r>
    </w:p>
    <w:bookmarkStart w:name="z19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смерти,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</w:t>
      </w:r>
    </w:p>
    <w:bookmarkEnd w:id="117"/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услугодателя/отделы).</w:t>
      </w:r>
    </w:p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 </w:t>
      </w:r>
    </w:p>
    <w:bookmarkEnd w:id="121"/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14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14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центр обслуживания населения и портал не оказывается.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усыновления (удочерения),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</w:t>
      </w:r>
    </w:p>
    <w:bookmarkEnd w:id="131"/>
    <w:bookmarkStart w:name="z15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внесений изменений, дополнений и исправлений в записи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пакета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16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канцелярию услугодателя/отделы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(двадцати) минут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услугодателя/отдела в течении 10 (десяти) минут регистрирует результат государственной услуги и выдает услугополучателю.</w:t>
      </w:r>
    </w:p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функционального взаимодействия при оказании государственной услуги через портал: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первым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первом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первым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платежный шлюз электронного правительства (далее – ПШЭП);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выбор первым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формирование сообщения об отказе в запрашиваемой услуге в связи с неподтверждением подлинности ЭЦП первого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удостоверение запроса для оказания государственной услуги посредством ЭЦП первого услугополучателя и направление электронного документа (запроса) через портал второму услугополучателю для заполнения и подписания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второй услугополучатель не заполнит электронный документ (запрос) по истечении 48 (сорока восьми) часов, электронный документ (запрос) будет аннулирован;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второй услугополучатель осуществляет регистрацию на портале с помощью ИИН и пароля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ввод вторым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3 – проверка на портале подлинности данных о втором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формирование порталом сообщения об отказе в авторизации в связи с имеющимися нарушениями в данных второго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вход в "Личный кабинет" второго услугополучателя для заполнения электронного документа (запроса);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12 – удостоверение запроса для оказания государственной услуги посредством ЭЦП второго услугополучателя и направление электронного документа (запроса) через портал в информационную систему "Регистрационный пункт "Запись акта гражданского состояния"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условие 4 – проверка (обработка) услугодателем соответствия приложенных услугополучателями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являющихся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процесс 13 – формирование сообщения об отказе в запрашиваемой услуге в связи с имеющимися нарушениями в документах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процесс 14 – получение услугополучателями результата государственной услуги, сформированного порталом. Электронный документ формируется с использованием ЭЦП сотрудника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расторжения брака (супружества), в том числе внесений изменений, дополнений и исправлений в акты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расторжения брака (супружества), в том числе внесений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17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"Аннулирование записей актов гражданского состояния"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06.08.2019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"/>
    <w:bookmarkStart w:name="z22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акиматами города Актобе и районов Актюбинской области (далее - услугодатель).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культуры и развития языков районов, отделы культуры, развития языков, физической культуры и спорта районов (далее - канцелярия услугодателя/отделы);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Start w:name="z2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49"/>
    <w:bookmarkStart w:name="z22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(зарегистрированного в Реестре государственной регистрации нормативных правовых актов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2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1"/>
    <w:bookmarkStart w:name="z2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2"/>
    <w:bookmarkStart w:name="z2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документов, и передача поступивших документов руководителю услугодателя, или отказ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услуги,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подготовка результата государственной услуги либо мотивированного ответа об отказе и передача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подписывает свидетельство о государственной регистрации либо мотивированный ответ об отказе и передает сотруднику канцелярии/отдела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результат государственной услуги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свидетельства о государственной регистрации или мотивированного ответа об отказе услугополучателю.</w:t>
      </w:r>
    </w:p>
    <w:bookmarkStart w:name="z22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4"/>
    <w:bookmarkStart w:name="z2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участвующих в процессе оказания государственной услуги: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услугодателя/отдела;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Start w:name="z2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представитель по доверенности) предоставляет в канцелярию услугодателя/отделы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канцелярия услугодателя/отделы проводит регистрацию полученных документов в течении 20 (двадцати) минут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услуги,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услугодателя/отдела в течении 10 (десяти) минут регистрирует результат государственной услуги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услугополучателю.</w:t>
      </w:r>
    </w:p>
    <w:bookmarkStart w:name="z21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граждан", веб-порталом "электронного правительства"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7"/>
    <w:bookmarkStart w:name="z2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Государственную корпорацию: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проводит регистрацию заявления в течении 15 минут,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в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инспектор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(двадцати) минут передает полученные документы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услуги, либо мотивированный ответ об отказе государственной услуги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инспектор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обязан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Стандартом.</w:t>
      </w:r>
    </w:p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действий услугодателя и услугополучателя при оказании государственной услуги через Портал: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 (далее – ИИН),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 на Портале.</w:t>
      </w:r>
    </w:p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"Аннулирование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