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c82c2" w14:textId="88c82c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11 июня 2018 года № 251. Зарегистрировано Департаментом юстиции Актюбинской области 26 июня 2018 года № 5927. Утратило силу постановлением акимата Актюбинской области от 17 июня 2020 года №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17.06.2020 № 250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апостилирования", зарегистрированного в Реестре государственной регистрации нормативных правовых актов № 11374, акимат Актюбинской области 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повторных свидетельств или справок о регистрации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"Восстановление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смерти,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"Аннулирование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культуры, архивов и документации Актюбинской области" в установленном законодательством порядке обеспечить: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постановления на официальное опубликование в периодических печатных изданиях и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Актюбинской области.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27 июля 2015 года № 277 "Об утверждении регламентов государственных услуг по вопросам регистрации актов гражданского состояния" (зарегистрированное в Реестре государственной регистрации нормативных правовых актов № 4494, опубликованное 10 сентября 2015 года в газетах "Ақтөбе" и "Актюбинский вестник") признать утратившим силу.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Актюбинской области Нургалиева Е. Ж.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16"/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 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 и последовательность их выполнения, в том числе этапы прохождения всех процедур: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2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заносит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информационную систему "Регистрационный пункт "Запись акта гражданского состояния"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31"/>
    <w:bookmarkStart w:name="z3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4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4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функционального взаимодействия при оказании государственной услуги через портал: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вход в "Личный кабинет" второго услугополучателя для заполнения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информационную систему "Регистрационный пункт "Запись акта гражданского состояния"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услугополучателями результата государственной услуги,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45"/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 оказывается акиматами города Актобе и районов Актюбинской области (далее – услугодатель).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-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- уведомление о приеме электронного заявления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"/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корпорации.</w:t>
      </w:r>
    </w:p>
    <w:bookmarkStart w:name="z6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сроки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заносит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информационную систему "Регистрационный пункт "Запись акта гражданского состояния" (далее- ИС РП "ЗАГС")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РП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РП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7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</w:t>
      </w:r>
    </w:p>
    <w:bookmarkEnd w:id="58"/>
    <w:bookmarkStart w:name="z7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услугодателя/отделы).</w:t>
      </w:r>
    </w:p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 </w:t>
      </w:r>
    </w:p>
    <w:bookmarkEnd w:id="62"/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7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8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 - процессов оказания государственной услуги размещается на интернет -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8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</w:r>
    </w:p>
    <w:bookmarkEnd w:id="72"/>
    <w:bookmarkStart w:name="z8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"/>
    <w:bookmarkStart w:name="z8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внесений изменений, дополнений и исправлений в записи актов гражданского состояния" (далее – государственная услуга) оказывается акиматами города Актобе и районов Актюбинской области (далее - услугодатель).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75"/>
    <w:bookmarkStart w:name="z9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 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"/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канцелярия услугодателя/отдела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течение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9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0"/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9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канцелярия услугодателя/отдела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течение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9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3"/>
    <w:bookmarkStart w:name="z9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течение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сроки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заносит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9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информационную систему "Регистрационный пункт "Запись акта гражданского состояния" (далее- ИС РП "ЗАГС")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РП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РП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10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06.08.2019 </w:t>
      </w:r>
      <w:r>
        <w:rPr>
          <w:rFonts w:ascii="Times New Roman"/>
          <w:b w:val="false"/>
          <w:i w:val="false"/>
          <w:color w:val="ff0000"/>
          <w:sz w:val="28"/>
        </w:rPr>
        <w:t>№ 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"/>
    <w:bookmarkStart w:name="z1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90"/>
    <w:bookmarkStart w:name="z1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восстановления записи акта гражданского состояния в форме электронного документа, удостоверенного электронно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9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2"/>
    <w:bookmarkStart w:name="z19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3"/>
    <w:bookmarkStart w:name="z19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представитель по доверенности) предоставляет в канцелярию услугодателя/отделы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в течении 20 (двадцати) минут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 и в течении 7 (семи) рабочих дней, готовит проект свидетельства о государственной регистрации акта гражданского состояния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подготовка проекта свидетельства о государственной регистарции либо мотивированного ответа об отказе и передача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подписание свидетельства о государственной регистрации либо мотивированный ответ об отказе и передача сотруднику канцелярии/отдела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услугодателя/отдела в течении 10 (десяти) минут регистрирует свидетельство о государственной регистрации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свидетельства государственной регистрации акта гражданского состояния или мотивированного ответа об отказе услугополучателю.</w:t>
      </w:r>
    </w:p>
    <w:bookmarkStart w:name="z19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5"/>
    <w:bookmarkStart w:name="z18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8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представитель по доверенности) предоставляет в канцелярию услугодателя/отделы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в течении 20 (двадцати) минут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 и в течении 7 (семи) рабочих дней, готовит проект свидетельства о государственной регистрации акта гражданского состояния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услугодателя/отдела в течении 10 (десяти) минут регистрирует свидетельство о государственной регистрации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услугополучателю.</w:t>
      </w:r>
    </w:p>
    <w:bookmarkStart w:name="z18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граждан", веб-порталом "электронного правительства"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8"/>
    <w:bookmarkStart w:name="z18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Государственную корпорацию: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течении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 и в течении 6 (шести) рабочих дней (день приема не входит в срок оказания государственной услуги), готовит проект свидетельства о государственной регистрации акта гражданского состояния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заносит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18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действий услугодателя и услугополучателя при оказании государственной услуги через Портал: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 (далее – ИИН),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 на Портале.</w:t>
      </w:r>
    </w:p>
    <w:bookmarkStart w:name="z18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"Восстановление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12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внесений изменений, дополнений и исправлений в записи актов гражданского состояния"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06.08.2019 </w:t>
      </w:r>
      <w:r>
        <w:rPr>
          <w:rFonts w:ascii="Times New Roman"/>
          <w:b w:val="false"/>
          <w:i w:val="false"/>
          <w:color w:val="ff0000"/>
          <w:sz w:val="28"/>
        </w:rPr>
        <w:t>№ 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3"/>
    <w:bookmarkStart w:name="z2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21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05"/>
    <w:bookmarkStart w:name="z2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времени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0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7"/>
    <w:bookmarkStart w:name="z20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8"/>
    <w:bookmarkStart w:name="z20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представитель по доверенности) предоставляет в канцелярию услугодателя/отделы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в течении 20 (двадцати) минут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 и в течении 7 (семи) рабочих дней, готовит проект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подготовка проекта свидетельства о смерти, повторное свидетельство о смерти с внесенными изменениями, дополнениями и исправлениями либо мотивированный ответ об отказе и передача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свидетельство о смерти, повторное свидетельство о смерти с внесенными изменениями, дополнениями и исправлениями либо мотивированный ответ об отказе и передает сотруднику канцелярии/отдела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услугодателя/отдела в течении 10 (десяти) минут регистрирует свидетельство о смерти, повторное свидетельство о смерти с внесенными изменениями, дополнениями и исправлениями либо мотированный ответ об отказе государственной услуги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свидетельства о смерти, повторное свидетельство о смерти с внесенными изменениями, дополнениями и исправлениями или мотивированный ответ об отказе услугополучателю.</w:t>
      </w:r>
    </w:p>
    <w:bookmarkStart w:name="z20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0"/>
    <w:bookmarkStart w:name="z20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20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представитель по доверенности) предоставляет в канцелярию услугодателя/отделы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в течении 20 (двадцати) минут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 и в течении 7 (семи) рабочих дней, готовит проект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услугодателя/отдела в течении 10 (десяти) минут регистрирует свидетельства о смерти, повторное свидетельство о смерти с внесенными изменениями, дополнениями и исправлениями либо мотированный ответ об отказе государственной услуги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услугополучателю.</w:t>
      </w:r>
    </w:p>
    <w:bookmarkStart w:name="z20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граждан", веб-порталом "электронного правительства"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3"/>
    <w:bookmarkStart w:name="z20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Государственную корпорацию: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течении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 и в течении 6 (шести) рабочих дней (день приема не входит в срок оказания государственной услуги), готовит проект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20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действий услугодателя и услугополучателя при оказании государственной услуги через Портал: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 (далее – ИИН),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 на Портале.</w:t>
      </w:r>
    </w:p>
    <w:bookmarkStart w:name="z19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смерти,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13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</w:t>
      </w:r>
    </w:p>
    <w:bookmarkEnd w:id="117"/>
    <w:bookmarkStart w:name="z13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"/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услугодателя/отделы).</w:t>
      </w:r>
    </w:p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0"/>
    <w:bookmarkStart w:name="z1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 </w:t>
      </w:r>
    </w:p>
    <w:bookmarkEnd w:id="121"/>
    <w:bookmarkStart w:name="z14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2"/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3"/>
    <w:bookmarkStart w:name="z1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14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5"/>
    <w:bookmarkStart w:name="z14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4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14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8"/>
    <w:bookmarkStart w:name="z14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центр обслуживания населения и портал не оказывается.</w:t>
      </w:r>
    </w:p>
    <w:bookmarkEnd w:id="129"/>
    <w:bookmarkStart w:name="z1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15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</w:t>
      </w:r>
    </w:p>
    <w:bookmarkEnd w:id="131"/>
    <w:bookmarkStart w:name="z15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132"/>
    <w:bookmarkStart w:name="z15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5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34"/>
    <w:bookmarkStart w:name="z15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5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6"/>
    <w:bookmarkStart w:name="z15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пакета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7"/>
    <w:bookmarkStart w:name="z15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сроки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16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9"/>
    <w:bookmarkStart w:name="z16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6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услугодателя/отделы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и выдает услугополучателю государственной услуги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течении 20 (двадцати) минут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сроки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услугодателя/отдела в течении 10 (десяти) минут регистрирует результат государственной услуги и выдает услугополучателю.</w:t>
      </w:r>
    </w:p>
    <w:bookmarkStart w:name="z16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2"/>
    <w:bookmarkStart w:name="z16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корпорацию: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 и заносит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16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ввод вторым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формирование порталом сообщения об отказе в авторизации в связи с имеющимися нарушениями в данных второго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– вход в "Личный кабинет" второго услугополучателя для заполнения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12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информационную систему "Регистрационный пункт "Запись акта гражданского состояния"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формирование сообщения об отказе в запрашиваемой услуге в связи с имеющимися нарушениями в документах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14 – получение услугополучателями результата государственной услуги,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6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расторжения брака (супружества), в том числе внесений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251</w:t>
            </w:r>
          </w:p>
        </w:tc>
      </w:tr>
    </w:tbl>
    <w:bookmarkStart w:name="z17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"Аннулирование записей актов гражданского состояния"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06.08.2019 </w:t>
      </w:r>
      <w:r>
        <w:rPr>
          <w:rFonts w:ascii="Times New Roman"/>
          <w:b w:val="false"/>
          <w:i w:val="false"/>
          <w:color w:val="ff0000"/>
          <w:sz w:val="28"/>
        </w:rPr>
        <w:t>№ 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7"/>
    <w:bookmarkStart w:name="z22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"Аннулирование записей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канцелярия услугодателя/отделы);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22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49"/>
    <w:bookmarkStart w:name="z22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"Аннулирование записей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11374)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аннулирования записи акта гражданского состояния в форме электронного документа, удостоверенного электронно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2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1"/>
    <w:bookmarkStart w:name="z22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2"/>
    <w:bookmarkStart w:name="z22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 и последовательность их выполнения, в том числе этапы прохождения всех процедур: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представитель по доверенности) предоставляет в канцелярию услугодателя/отделы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в течении 20 (двадцати) минут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услуги,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подготовка результата государственной услуги либо мотивированного ответа об отказе и передача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свидетельство о государственной регистрации либо мотивированный ответ об отказе и передает сотруднику канцелярии/отдела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услугодателя/отдела в течении 10 (десяти) минут регистрирует результат государственной услуги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свидетельства о государственной регистрации или мотивированного ответа об отказе услугополучателю.</w:t>
      </w:r>
    </w:p>
    <w:bookmarkStart w:name="z22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21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21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представитель по доверенности) предоставляет в канцелярию услугодателя/отделы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канцелярия услугодателя/отделы проводит регистрацию полученных документов в течении 20 (двадцати) минут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выдает расписку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услуги,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услугодателя/отдела в течении 10 (десяти) минут регистрирует результат государственной услуги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услугополучателю.</w:t>
      </w:r>
    </w:p>
    <w:bookmarkStart w:name="z217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граждан", веб-порталом "электронного правительства"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7"/>
    <w:bookmarkStart w:name="z21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Услугополучатель подает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Государственную корпорацию: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проводит регистрацию заявления в течении 15 минут,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инспектор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услуги,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обязан обеспечить доставку результата государственной услуги в Государственную корпорацию, оказываемой через Государственную корпорацию, не позднее чем за сутки до истечения срока оказания государственной услуги, установленного Стандартом.</w:t>
      </w:r>
    </w:p>
    <w:bookmarkStart w:name="z21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действий услугодателя и услугополучателя при оказании государственной услуги через Портал: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 (далее – ИИН),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 на Портале.</w:t>
      </w:r>
    </w:p>
    <w:bookmarkStart w:name="z21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"Аннулирование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